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166" w:rsidRDefault="00153A1F" w:rsidP="00720166">
      <w:r>
        <w:t>February 20</w:t>
      </w:r>
      <w:bookmarkStart w:id="0" w:name="_GoBack"/>
      <w:bookmarkEnd w:id="0"/>
      <w:r w:rsidR="00720166">
        <w:t>, 2014</w:t>
      </w:r>
    </w:p>
    <w:p w:rsidR="00720166" w:rsidRPr="00720166" w:rsidRDefault="00720166" w:rsidP="00720166"/>
    <w:p w:rsidR="00720166" w:rsidRPr="00720166" w:rsidRDefault="00FD6FE8" w:rsidP="00720166">
      <w:sdt>
        <w:sdtPr>
          <w:id w:val="-208880546"/>
          <w:placeholder>
            <w:docPart w:val="BD2CAA4961834C2D8F9B1EFBEC6E059E"/>
          </w:placeholder>
          <w:dataBinding w:prefixMappings="xmlns:ns0='http://purl.org/dc/elements/1.1/' xmlns:ns1='http://schemas.openxmlformats.org/package/2006/metadata/core-properties' " w:xpath="/ns1:coreProperties[1]/ns0:creator[1]" w:storeItemID="{6C3C8BC8-F283-45AE-878A-BAB7291924A1}"/>
          <w:text/>
        </w:sdtPr>
        <w:sdtEndPr/>
        <w:sdtContent>
          <w:r w:rsidR="00720166">
            <w:t>South Carolina Association of Taxpayers</w:t>
          </w:r>
        </w:sdtContent>
      </w:sdt>
    </w:p>
    <w:p w:rsidR="00720166" w:rsidRPr="00720166" w:rsidRDefault="00720166" w:rsidP="00720166">
      <w:r w:rsidRPr="00720166">
        <w:t>P.O. Box 50799</w:t>
      </w:r>
    </w:p>
    <w:p w:rsidR="00720166" w:rsidRPr="00720166" w:rsidRDefault="00720166" w:rsidP="00720166">
      <w:r w:rsidRPr="00720166">
        <w:t>Columbia, SC 29250</w:t>
      </w:r>
    </w:p>
    <w:p w:rsidR="00720166" w:rsidRPr="00720166" w:rsidRDefault="00720166" w:rsidP="00720166">
      <w:pPr>
        <w:rPr>
          <w:b/>
        </w:rPr>
      </w:pPr>
      <w:r w:rsidRPr="00720166">
        <w:rPr>
          <w:b/>
        </w:rPr>
        <w:t>Hello SCAT Members</w:t>
      </w:r>
      <w:r w:rsidR="00537B49">
        <w:rPr>
          <w:b/>
        </w:rPr>
        <w:t>!</w:t>
      </w:r>
    </w:p>
    <w:p w:rsidR="00720166" w:rsidRPr="00720166" w:rsidRDefault="00720166" w:rsidP="00720166">
      <w:r w:rsidRPr="00720166">
        <w:t xml:space="preserve">This marks our </w:t>
      </w:r>
      <w:r w:rsidR="00537B49">
        <w:t>first newsletter of 2014</w:t>
      </w:r>
      <w:r w:rsidRPr="00720166">
        <w:t xml:space="preserve">. We are starting this </w:t>
      </w:r>
      <w:r w:rsidR="00537B49">
        <w:t xml:space="preserve">year with </w:t>
      </w:r>
      <w:r w:rsidRPr="00720166">
        <w:t xml:space="preserve">our revamped newsletter to all members. This newsletter will mark the first of a quarterly newsletter you will receive via email. </w:t>
      </w:r>
    </w:p>
    <w:p w:rsidR="00720166" w:rsidRPr="00720166" w:rsidRDefault="00720166" w:rsidP="00720166">
      <w:r w:rsidRPr="00720166">
        <w:t>The board is pleased to have recently hired a new</w:t>
      </w:r>
      <w:r w:rsidR="00537B49">
        <w:t xml:space="preserve"> staff person</w:t>
      </w:r>
      <w:r w:rsidRPr="00720166">
        <w:t>, a young ma</w:t>
      </w:r>
      <w:r w:rsidR="00537B49">
        <w:t>n by the name of Rendell Stokes</w:t>
      </w:r>
      <w:r w:rsidRPr="00720166">
        <w:t xml:space="preserve">. He is a native of South Carolina seeking an international studies degree and history minor from </w:t>
      </w:r>
      <w:r w:rsidR="005F3C7C" w:rsidRPr="00720166">
        <w:t>USC this</w:t>
      </w:r>
      <w:r w:rsidRPr="00720166">
        <w:t xml:space="preserve"> spring. Upon graduating he seeks to join the workforce in the field of energy and finance. Please feel free to greet Rendell via email at </w:t>
      </w:r>
      <w:hyperlink r:id="rId14" w:history="1">
        <w:r w:rsidRPr="005622F0">
          <w:rPr>
            <w:rStyle w:val="Hyperlink"/>
          </w:rPr>
          <w:t>alejostoke@gmail.com</w:t>
        </w:r>
      </w:hyperlink>
      <w:r w:rsidRPr="00720166">
        <w:t xml:space="preserve"> or by phone at (803) 760-4525. </w:t>
      </w:r>
    </w:p>
    <w:p w:rsidR="00720166" w:rsidRPr="00720166" w:rsidRDefault="00720166" w:rsidP="00720166">
      <w:r w:rsidRPr="00720166">
        <w:t>This year we are also returning back to tracking the newly filed bills for this year’s legislative session. We will continue to keep you up to date via our new website. Currently you will find stories and information about the proposed gas tax increase on the state level and in Greenville County. In addition to the</w:t>
      </w:r>
      <w:r w:rsidR="00537B49">
        <w:t>se</w:t>
      </w:r>
      <w:r w:rsidRPr="00720166">
        <w:t xml:space="preserve"> gas tax bills</w:t>
      </w:r>
      <w:r w:rsidR="00537B49">
        <w:t>,</w:t>
      </w:r>
      <w:r w:rsidRPr="00720166">
        <w:t xml:space="preserve"> you will also see the proposed online sales tax bill for the state. This new website will be the </w:t>
      </w:r>
      <w:r w:rsidR="00537B49">
        <w:t>“</w:t>
      </w:r>
      <w:r w:rsidRPr="00720166">
        <w:t>go to place</w:t>
      </w:r>
      <w:r w:rsidR="00537B49">
        <w:t>”</w:t>
      </w:r>
      <w:r w:rsidRPr="00720166">
        <w:t xml:space="preserve"> to find news and information about SCAT and proposed bills involving tax increases in S.C. The new website is </w:t>
      </w:r>
      <w:hyperlink r:id="rId15" w:history="1">
        <w:r w:rsidRPr="00720166">
          <w:rPr>
            <w:rStyle w:val="Hyperlink"/>
            <w:i/>
          </w:rPr>
          <w:t>www.scat1982.org@wordpress.com</w:t>
        </w:r>
      </w:hyperlink>
      <w:r w:rsidRPr="00720166">
        <w:t xml:space="preserve">.    </w:t>
      </w:r>
    </w:p>
    <w:p w:rsidR="00720166" w:rsidRPr="00720166" w:rsidRDefault="00720166" w:rsidP="00720166">
      <w:r w:rsidRPr="00720166">
        <w:t>In addition to the new website</w:t>
      </w:r>
      <w:r w:rsidR="00537B49">
        <w:t>,</w:t>
      </w:r>
      <w:r w:rsidRPr="00720166">
        <w:t xml:space="preserve"> we also have a new Fa</w:t>
      </w:r>
      <w:r w:rsidR="00537B49">
        <w:t>cebook page and twitter account. T</w:t>
      </w:r>
      <w:r w:rsidRPr="00720166">
        <w:t xml:space="preserve">hese two sites will be the best place for you to interact with SCAT. We look forward to hearing your thoughts and opinions about proposed legislation, both locally and statewide. Please like and share our Facebook page </w:t>
      </w:r>
      <w:r w:rsidRPr="00720166">
        <w:rPr>
          <w:i/>
        </w:rPr>
        <w:t>South Carolina Association of Taxpayers</w:t>
      </w:r>
      <w:r w:rsidRPr="00720166">
        <w:t xml:space="preserve">, and please follow our Twitter account </w:t>
      </w:r>
      <w:r w:rsidRPr="00720166">
        <w:rPr>
          <w:i/>
        </w:rPr>
        <w:t>@scat82</w:t>
      </w:r>
      <w:r w:rsidRPr="00720166">
        <w:t xml:space="preserve">. </w:t>
      </w:r>
    </w:p>
    <w:p w:rsidR="00720166" w:rsidRDefault="00720166" w:rsidP="00720166">
      <w:pPr>
        <w:rPr>
          <w:b/>
        </w:rPr>
      </w:pPr>
      <w:r w:rsidRPr="00720166">
        <w:rPr>
          <w:b/>
        </w:rPr>
        <w:t>Best,</w:t>
      </w:r>
    </w:p>
    <w:p w:rsidR="00537B49" w:rsidRDefault="00537B49" w:rsidP="00720166">
      <w:r>
        <w:t>Don Weaver</w:t>
      </w:r>
    </w:p>
    <w:p w:rsidR="00537B49" w:rsidRPr="00537B49" w:rsidRDefault="00537B49" w:rsidP="00720166">
      <w:r>
        <w:t>Rendell Stokes</w:t>
      </w:r>
    </w:p>
    <w:sdt>
      <w:sdtPr>
        <w:id w:val="-1236549354"/>
        <w:placeholder>
          <w:docPart w:val="BD2CAA4961834C2D8F9B1EFBEC6E059E"/>
        </w:placeholder>
        <w:dataBinding w:prefixMappings="xmlns:ns0='http://purl.org/dc/elements/1.1/' xmlns:ns1='http://schemas.openxmlformats.org/package/2006/metadata/core-properties' " w:xpath="/ns1:coreProperties[1]/ns0:creator[1]" w:storeItemID="{6C3C8BC8-F283-45AE-878A-BAB7291924A1}"/>
        <w:text/>
      </w:sdtPr>
      <w:sdtEndPr/>
      <w:sdtContent>
        <w:p w:rsidR="00DB11CF" w:rsidRDefault="00720166" w:rsidP="00720166">
          <w:r>
            <w:t>South Carolina Association of Taxpayers</w:t>
          </w:r>
        </w:p>
      </w:sdtContent>
    </w:sdt>
    <w:sectPr w:rsidR="00DB11CF">
      <w:headerReference w:type="default" r:id="rId16"/>
      <w:footerReference w:type="default" r:id="rId17"/>
      <w:pgSz w:w="12240" w:h="15840" w:code="1"/>
      <w:pgMar w:top="1440" w:right="1440" w:bottom="1440" w:left="1440" w:header="720" w:footer="720" w:gutter="0"/>
      <w:cols w:space="36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3A53" w:rsidRDefault="00BA3A53">
      <w:pPr>
        <w:spacing w:after="0" w:line="240" w:lineRule="auto"/>
      </w:pPr>
      <w:r>
        <w:separator/>
      </w:r>
    </w:p>
  </w:endnote>
  <w:endnote w:type="continuationSeparator" w:id="0">
    <w:p w:rsidR="00BA3A53" w:rsidRDefault="00BA3A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HGSMinchoE">
    <w:altName w:val="MS PMincho"/>
    <w:panose1 w:val="00000000000000000000"/>
    <w:charset w:val="80"/>
    <w:family w:val="roman"/>
    <w:notTrueType/>
    <w:pitch w:val="default"/>
  </w:font>
  <w:font w:name="Century Gothic">
    <w:panose1 w:val="020B0502020202020204"/>
    <w:charset w:val="00"/>
    <w:family w:val="swiss"/>
    <w:pitch w:val="variable"/>
    <w:sig w:usb0="00000287" w:usb1="00000000" w:usb2="00000000" w:usb3="00000000" w:csb0="0000009F" w:csb1="00000000"/>
  </w:font>
  <w:font w:name="HGGothicM">
    <w:altName w:val="HGｺﾞｼｯｸM"/>
    <w:panose1 w:val="00000000000000000000"/>
    <w:charset w:val="80"/>
    <w:family w:val="roman"/>
    <w:notTrueType/>
    <w:pitch w:val="default"/>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1CF" w:rsidRDefault="00FD6FE8">
    <w:pPr>
      <w:pStyle w:val="Footer"/>
      <w:jc w:val="center"/>
    </w:pPr>
    <w:sdt>
      <w:sdtPr>
        <w:rPr>
          <w:color w:val="6076B4" w:themeColor="accent1"/>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r w:rsidR="00720166">
          <w:rPr>
            <w:color w:val="6076B4" w:themeColor="accent1"/>
          </w:rPr>
          <w:t>South Carolina Association of Taxpayers</w:t>
        </w:r>
      </w:sdtContent>
    </w:sdt>
    <w:r w:rsidR="002957B6">
      <w:rPr>
        <w:color w:val="6076B4" w:themeColor="accent1"/>
      </w:rPr>
      <w:t xml:space="preserve"> </w:t>
    </w:r>
    <w:r w:rsidR="002957B6">
      <w:rPr>
        <w:color w:val="6076B4" w:themeColor="accent1"/>
      </w:rPr>
      <w:sym w:font="Wingdings" w:char="F09F"/>
    </w:r>
    <w:r w:rsidR="002957B6">
      <w:rPr>
        <w:color w:val="6076B4" w:themeColor="accent1"/>
      </w:rPr>
      <w:t xml:space="preserve"> </w:t>
    </w:r>
    <w:r w:rsidR="002957B6">
      <w:rPr>
        <w:color w:val="6076B4" w:themeColor="accent1"/>
      </w:rPr>
      <w:fldChar w:fldCharType="begin"/>
    </w:r>
    <w:r w:rsidR="002957B6">
      <w:rPr>
        <w:color w:val="6076B4" w:themeColor="accent1"/>
      </w:rPr>
      <w:instrText xml:space="preserve"> PAGE  \* Arabic  \* MERGEFORMAT </w:instrText>
    </w:r>
    <w:r w:rsidR="002957B6">
      <w:rPr>
        <w:color w:val="6076B4" w:themeColor="accent1"/>
      </w:rPr>
      <w:fldChar w:fldCharType="separate"/>
    </w:r>
    <w:r w:rsidR="00720166">
      <w:rPr>
        <w:noProof/>
        <w:color w:val="6076B4" w:themeColor="accent1"/>
      </w:rPr>
      <w:t>2</w:t>
    </w:r>
    <w:r w:rsidR="002957B6">
      <w:rPr>
        <w:color w:val="6076B4" w:themeColor="accent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3A53" w:rsidRDefault="00BA3A53">
      <w:pPr>
        <w:spacing w:after="0" w:line="240" w:lineRule="auto"/>
      </w:pPr>
      <w:r>
        <w:separator/>
      </w:r>
    </w:p>
  </w:footnote>
  <w:footnote w:type="continuationSeparator" w:id="0">
    <w:p w:rsidR="00BA3A53" w:rsidRDefault="00BA3A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6076B4" w:themeColor="accent1"/>
      </w:rPr>
      <w:alias w:val="Company"/>
      <w:id w:val="15524243"/>
      <w:showingPlcHdr/>
      <w:dataBinding w:prefixMappings="xmlns:ns0='http://schemas.openxmlformats.org/officeDocument/2006/extended-properties'" w:xpath="/ns0:Properties[1]/ns0:Company[1]" w:storeItemID="{6668398D-A668-4E3E-A5EB-62B293D839F1}"/>
      <w:text/>
    </w:sdtPr>
    <w:sdtEndPr/>
    <w:sdtContent>
      <w:p w:rsidR="00DB11CF" w:rsidRDefault="002957B6">
        <w:pPr>
          <w:spacing w:after="0"/>
          <w:jc w:val="center"/>
          <w:rPr>
            <w:color w:val="E4E9EF" w:themeColor="background2"/>
          </w:rPr>
        </w:pPr>
        <w:r>
          <w:rPr>
            <w:rFonts w:asciiTheme="majorHAnsi" w:eastAsiaTheme="majorEastAsia" w:hAnsiTheme="majorHAnsi" w:cstheme="majorBidi"/>
            <w:caps/>
          </w:rPr>
          <w:t>[Type the company name]</w:t>
        </w:r>
      </w:p>
    </w:sdtContent>
  </w:sdt>
  <w:p w:rsidR="00DB11CF" w:rsidRDefault="002957B6">
    <w:pPr>
      <w:pStyle w:val="Header"/>
      <w:jc w:val="center"/>
    </w:pPr>
    <w:r>
      <w:rPr>
        <w:color w:val="6076B4" w:themeColor="accent1"/>
      </w:rPr>
      <w:sym w:font="Symbol" w:char="F0B7"/>
    </w:r>
    <w:r>
      <w:rPr>
        <w:color w:val="6076B4" w:themeColor="accent1"/>
      </w:rPr>
      <w:t xml:space="preserve"> </w:t>
    </w:r>
    <w:r>
      <w:rPr>
        <w:color w:val="6076B4" w:themeColor="accent1"/>
      </w:rPr>
      <w:sym w:font="Symbol" w:char="F0B7"/>
    </w:r>
    <w:r>
      <w:rPr>
        <w:color w:val="6076B4" w:themeColor="accent1"/>
      </w:rPr>
      <w:t xml:space="preserve"> </w:t>
    </w:r>
    <w:r>
      <w:rPr>
        <w:color w:val="6076B4" w:themeColor="accent1"/>
      </w:rPr>
      <w:sym w:font="Symbol" w:char="F0B7"/>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884597A"/>
    <w:lvl w:ilvl="0">
      <w:start w:val="1"/>
      <w:numFmt w:val="decimal"/>
      <w:lvlText w:val="%1."/>
      <w:lvlJc w:val="left"/>
      <w:pPr>
        <w:tabs>
          <w:tab w:val="num" w:pos="1800"/>
        </w:tabs>
        <w:ind w:left="1800" w:hanging="360"/>
      </w:pPr>
    </w:lvl>
  </w:abstractNum>
  <w:abstractNum w:abstractNumId="1">
    <w:nsid w:val="FFFFFF7D"/>
    <w:multiLevelType w:val="singleLevel"/>
    <w:tmpl w:val="74102D46"/>
    <w:lvl w:ilvl="0">
      <w:start w:val="1"/>
      <w:numFmt w:val="decimal"/>
      <w:lvlText w:val="%1."/>
      <w:lvlJc w:val="left"/>
      <w:pPr>
        <w:tabs>
          <w:tab w:val="num" w:pos="1440"/>
        </w:tabs>
        <w:ind w:left="1440" w:hanging="360"/>
      </w:pPr>
    </w:lvl>
  </w:abstractNum>
  <w:abstractNum w:abstractNumId="2">
    <w:nsid w:val="FFFFFF7E"/>
    <w:multiLevelType w:val="singleLevel"/>
    <w:tmpl w:val="D116D1F0"/>
    <w:lvl w:ilvl="0">
      <w:start w:val="1"/>
      <w:numFmt w:val="decimal"/>
      <w:lvlText w:val="%1."/>
      <w:lvlJc w:val="left"/>
      <w:pPr>
        <w:tabs>
          <w:tab w:val="num" w:pos="1080"/>
        </w:tabs>
        <w:ind w:left="1080" w:hanging="360"/>
      </w:pPr>
    </w:lvl>
  </w:abstractNum>
  <w:abstractNum w:abstractNumId="3">
    <w:nsid w:val="FFFFFF7F"/>
    <w:multiLevelType w:val="singleLevel"/>
    <w:tmpl w:val="584A8376"/>
    <w:lvl w:ilvl="0">
      <w:start w:val="1"/>
      <w:numFmt w:val="decimal"/>
      <w:lvlText w:val="%1."/>
      <w:lvlJc w:val="left"/>
      <w:pPr>
        <w:tabs>
          <w:tab w:val="num" w:pos="720"/>
        </w:tabs>
        <w:ind w:left="720" w:hanging="360"/>
      </w:pPr>
    </w:lvl>
  </w:abstractNum>
  <w:abstractNum w:abstractNumId="4">
    <w:nsid w:val="FFFFFF80"/>
    <w:multiLevelType w:val="singleLevel"/>
    <w:tmpl w:val="E0C0C54A"/>
    <w:lvl w:ilvl="0">
      <w:start w:val="1"/>
      <w:numFmt w:val="bullet"/>
      <w:pStyle w:val="ListBullet5"/>
      <w:lvlText w:val="○"/>
      <w:lvlJc w:val="left"/>
      <w:pPr>
        <w:ind w:left="1800" w:hanging="360"/>
      </w:pPr>
      <w:rPr>
        <w:rFonts w:ascii="Monotype Corsiva" w:hAnsi="Monotype Corsiva" w:hint="default"/>
        <w:color w:val="E68422" w:themeColor="accent3"/>
      </w:rPr>
    </w:lvl>
  </w:abstractNum>
  <w:abstractNum w:abstractNumId="5">
    <w:nsid w:val="FFFFFF81"/>
    <w:multiLevelType w:val="singleLevel"/>
    <w:tmpl w:val="9A8A1DFA"/>
    <w:lvl w:ilvl="0">
      <w:start w:val="1"/>
      <w:numFmt w:val="bullet"/>
      <w:pStyle w:val="ListBullet4"/>
      <w:lvlText w:val=""/>
      <w:lvlJc w:val="left"/>
      <w:pPr>
        <w:ind w:left="1440" w:hanging="360"/>
      </w:pPr>
      <w:rPr>
        <w:rFonts w:ascii="Symbol" w:hAnsi="Symbol" w:hint="default"/>
        <w:color w:val="E68422" w:themeColor="accent3"/>
      </w:rPr>
    </w:lvl>
  </w:abstractNum>
  <w:abstractNum w:abstractNumId="6">
    <w:nsid w:val="FFFFFF82"/>
    <w:multiLevelType w:val="singleLevel"/>
    <w:tmpl w:val="4AAC3C4A"/>
    <w:lvl w:ilvl="0">
      <w:start w:val="1"/>
      <w:numFmt w:val="bullet"/>
      <w:pStyle w:val="ListBullet3"/>
      <w:lvlText w:val=""/>
      <w:lvlJc w:val="left"/>
      <w:pPr>
        <w:ind w:left="1080" w:hanging="360"/>
      </w:pPr>
      <w:rPr>
        <w:rFonts w:ascii="Symbol" w:hAnsi="Symbol" w:hint="default"/>
        <w:color w:val="6076B4" w:themeColor="accent1"/>
      </w:rPr>
    </w:lvl>
  </w:abstractNum>
  <w:abstractNum w:abstractNumId="7">
    <w:nsid w:val="FFFFFF83"/>
    <w:multiLevelType w:val="singleLevel"/>
    <w:tmpl w:val="3EFA84BC"/>
    <w:lvl w:ilvl="0">
      <w:start w:val="1"/>
      <w:numFmt w:val="bullet"/>
      <w:pStyle w:val="ListBullet2"/>
      <w:lvlText w:val=""/>
      <w:lvlJc w:val="left"/>
      <w:pPr>
        <w:ind w:left="720" w:hanging="360"/>
      </w:pPr>
      <w:rPr>
        <w:rFonts w:ascii="Symbol" w:hAnsi="Symbol" w:hint="default"/>
        <w:color w:val="6076B4" w:themeColor="accent1"/>
      </w:rPr>
    </w:lvl>
  </w:abstractNum>
  <w:abstractNum w:abstractNumId="8">
    <w:nsid w:val="FFFFFF88"/>
    <w:multiLevelType w:val="singleLevel"/>
    <w:tmpl w:val="58422ED6"/>
    <w:lvl w:ilvl="0">
      <w:start w:val="1"/>
      <w:numFmt w:val="decimal"/>
      <w:lvlText w:val="%1."/>
      <w:lvlJc w:val="left"/>
      <w:pPr>
        <w:tabs>
          <w:tab w:val="num" w:pos="360"/>
        </w:tabs>
        <w:ind w:left="360" w:hanging="360"/>
      </w:pPr>
    </w:lvl>
  </w:abstractNum>
  <w:abstractNum w:abstractNumId="9">
    <w:nsid w:val="FFFFFF89"/>
    <w:multiLevelType w:val="singleLevel"/>
    <w:tmpl w:val="3932A106"/>
    <w:lvl w:ilvl="0">
      <w:start w:val="1"/>
      <w:numFmt w:val="bullet"/>
      <w:pStyle w:val="ListBullet"/>
      <w:lvlText w:val=""/>
      <w:lvlJc w:val="left"/>
      <w:pPr>
        <w:ind w:left="360" w:hanging="360"/>
      </w:pPr>
      <w:rPr>
        <w:rFonts w:ascii="Symbol" w:hAnsi="Symbol" w:hint="default"/>
        <w:color w:val="6076B4" w:themeColor="accent1"/>
      </w:rPr>
    </w:lvl>
  </w:abstractNum>
  <w:num w:numId="1">
    <w:abstractNumId w:val="9"/>
  </w:num>
  <w:num w:numId="2">
    <w:abstractNumId w:val="9"/>
  </w:num>
  <w:num w:numId="3">
    <w:abstractNumId w:val="7"/>
  </w:num>
  <w:num w:numId="4">
    <w:abstractNumId w:val="7"/>
  </w:num>
  <w:num w:numId="5">
    <w:abstractNumId w:val="6"/>
  </w:num>
  <w:num w:numId="6">
    <w:abstractNumId w:val="6"/>
  </w:num>
  <w:num w:numId="7">
    <w:abstractNumId w:val="5"/>
  </w:num>
  <w:num w:numId="8">
    <w:abstractNumId w:val="5"/>
  </w:num>
  <w:num w:numId="9">
    <w:abstractNumId w:val="4"/>
  </w:num>
  <w:num w:numId="10">
    <w:abstractNumId w:val="4"/>
  </w:num>
  <w:num w:numId="11">
    <w:abstractNumId w:val="8"/>
  </w:num>
  <w:num w:numId="12">
    <w:abstractNumId w:val="3"/>
  </w:num>
  <w:num w:numId="13">
    <w:abstractNumId w:val="2"/>
  </w:num>
  <w:num w:numId="14">
    <w:abstractNumId w:val="1"/>
  </w:num>
  <w:num w:numId="15">
    <w:abstractNumId w:val="0"/>
  </w:num>
  <w:num w:numId="16">
    <w:abstractNumId w:val="9"/>
  </w:num>
  <w:num w:numId="17">
    <w:abstractNumId w:val="7"/>
  </w:num>
  <w:num w:numId="18">
    <w:abstractNumId w:val="6"/>
  </w:num>
  <w:num w:numId="19">
    <w:abstractNumId w:val="5"/>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hideGrammaticalErrors/>
  <w:proofState w:spelling="clean" w:grammar="clean"/>
  <w:attachedTemplate r:id="rId1"/>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166"/>
    <w:rsid w:val="00153A1F"/>
    <w:rsid w:val="002957B6"/>
    <w:rsid w:val="00537B49"/>
    <w:rsid w:val="005F3C7C"/>
    <w:rsid w:val="00720166"/>
    <w:rsid w:val="00BA3A53"/>
    <w:rsid w:val="00DB11CF"/>
    <w:rsid w:val="00FD6FE8"/>
  </w:rsids>
  <m:mathPr>
    <m:mathFont m:val="Cambria Math"/>
    <m:brkBin m:val="before"/>
    <m:brkBinSub m:val="--"/>
    <m:smallFrac m:val="0"/>
    <m:dispDef/>
    <m:lMargin m:val="0"/>
    <m:rMargin m:val="0"/>
    <m:defJc m:val="centerGroup"/>
    <m:wrapIndent m:val="1440"/>
    <m:intLim m:val="subSup"/>
    <m:naryLim m:val="undOvr"/>
  </m:mathPr>
  <w:attachedSchema w:val="urn:DocumentPartTemplate"/>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uiPriority="35" w:qFormat="1"/>
    <w:lsdException w:name="List Bullet" w:uiPriority="36"/>
    <w:lsdException w:name="List Bullet 2" w:uiPriority="36"/>
    <w:lsdException w:name="List Bullet 3" w:uiPriority="36"/>
    <w:lsdException w:name="List Bullet 4" w:uiPriority="36"/>
    <w:lsdException w:name="List Bullet 5" w:uiPriority="36"/>
    <w:lsdException w:name="Title" w:semiHidden="0" w:uiPriority="10" w:unhideWhenUsed="0" w:qFormat="1"/>
    <w:lsdException w:name="Closing" w:uiPriority="5"/>
    <w:lsdException w:name="Subtitle" w:semiHidden="0" w:uiPriority="11" w:unhideWhenUsed="0" w:qFormat="1"/>
    <w:lsdException w:name="Salutation" w:uiPriority="4"/>
    <w:lsdException w:name="Block Text" w:uiPriority="40"/>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uiPriority="1"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41" w:unhideWhenUsed="0"/>
    <w:lsdException w:name="Medium Grid 1 Accent 1" w:semiHidden="0" w:uiPriority="41" w:unhideWhenUsed="0"/>
    <w:lsdException w:name="Medium Grid 2 Accent 1" w:semiHidden="0" w:uiPriority="41" w:unhideWhenUsed="0"/>
    <w:lsdException w:name="Medium Grid 3 Accent 1" w:semiHidden="0" w:uiPriority="41" w:unhideWhenUsed="0"/>
    <w:lsdException w:name="Dark List Accent 1" w:semiHidden="0" w:uiPriority="41" w:unhideWhenUsed="0"/>
    <w:lsdException w:name="Colorful Shading Accent 1" w:semiHidden="0" w:uiPriority="41" w:unhideWhenUsed="0"/>
    <w:lsdException w:name="Colorful List Accent 1" w:semiHidden="0" w:uiPriority="41" w:unhideWhenUsed="0"/>
    <w:lsdException w:name="Colorful Grid Accent 1" w:semiHidden="0" w:uiPriority="41" w:unhideWhenUsed="0"/>
    <w:lsdException w:name="Light Shading Accent 2" w:semiHidden="0" w:uiPriority="42" w:unhideWhenUsed="0"/>
    <w:lsdException w:name="Light List Accent 2" w:semiHidden="0" w:uiPriority="42" w:unhideWhenUsed="0"/>
    <w:lsdException w:name="Light Grid Accent 2" w:semiHidden="0" w:uiPriority="42" w:unhideWhenUsed="0"/>
    <w:lsdException w:name="Medium Shading 1 Accent 2" w:semiHidden="0" w:uiPriority="42" w:unhideWhenUsed="0"/>
    <w:lsdException w:name="Medium Shading 2 Accent 2" w:semiHidden="0" w:uiPriority="42" w:unhideWhenUsed="0"/>
    <w:lsdException w:name="Medium List 1 Accent 2" w:semiHidden="0" w:uiPriority="42" w:unhideWhenUsed="0"/>
    <w:lsdException w:name="Medium List 2 Accent 2" w:semiHidden="0" w:uiPriority="42" w:unhideWhenUsed="0"/>
    <w:lsdException w:name="Medium Grid 1 Accent 2" w:semiHidden="0" w:uiPriority="42" w:unhideWhenUsed="0"/>
    <w:lsdException w:name="Medium Grid 2 Accent 2" w:semiHidden="0" w:uiPriority="42" w:unhideWhenUsed="0"/>
    <w:lsdException w:name="Medium Grid 3 Accent 2" w:semiHidden="0" w:uiPriority="42" w:unhideWhenUsed="0"/>
    <w:lsdException w:name="Dark List Accent 2" w:semiHidden="0" w:uiPriority="42" w:unhideWhenUsed="0"/>
    <w:lsdException w:name="Colorful Shading Accent 2" w:semiHidden="0" w:uiPriority="42" w:unhideWhenUsed="0"/>
    <w:lsdException w:name="Colorful List Accent 2" w:semiHidden="0" w:uiPriority="42" w:unhideWhenUsed="0"/>
    <w:lsdException w:name="Colorful Grid Accent 2" w:semiHidden="0" w:uiPriority="42" w:unhideWhenUsed="0"/>
    <w:lsdException w:name="Light Shading Accent 3" w:semiHidden="0" w:uiPriority="43" w:unhideWhenUsed="0"/>
    <w:lsdException w:name="Light List Accent 3" w:semiHidden="0" w:uiPriority="43" w:unhideWhenUsed="0"/>
    <w:lsdException w:name="Light Grid Accent 3" w:semiHidden="0" w:uiPriority="43" w:unhideWhenUsed="0"/>
    <w:lsdException w:name="Medium Shading 1 Accent 3" w:semiHidden="0" w:uiPriority="43" w:unhideWhenUsed="0"/>
    <w:lsdException w:name="Medium Shading 2 Accent 3" w:semiHidden="0" w:uiPriority="43" w:unhideWhenUsed="0"/>
    <w:lsdException w:name="Medium List 1 Accent 3" w:semiHidden="0" w:uiPriority="43" w:unhideWhenUsed="0"/>
    <w:lsdException w:name="Medium List 2 Accent 3" w:semiHidden="0" w:uiPriority="43" w:unhideWhenUsed="0"/>
    <w:lsdException w:name="Medium Grid 1 Accent 3" w:semiHidden="0" w:uiPriority="43" w:unhideWhenUsed="0"/>
    <w:lsdException w:name="Medium Grid 2 Accent 3" w:semiHidden="0" w:uiPriority="43" w:unhideWhenUsed="0"/>
    <w:lsdException w:name="Medium Grid 3 Accent 3" w:semiHidden="0" w:uiPriority="43" w:unhideWhenUsed="0"/>
    <w:lsdException w:name="Dark List Accent 3" w:semiHidden="0" w:uiPriority="43" w:unhideWhenUsed="0"/>
    <w:lsdException w:name="Colorful Shading Accent 3" w:semiHidden="0" w:uiPriority="43" w:unhideWhenUsed="0"/>
    <w:lsdException w:name="Colorful List Accent 3" w:semiHidden="0" w:uiPriority="43" w:unhideWhenUsed="0"/>
    <w:lsdException w:name="Colorful Grid Accent 3" w:semiHidden="0" w:uiPriority="43" w:unhideWhenUsed="0"/>
    <w:lsdException w:name="Light Shading Accent 4" w:semiHidden="0" w:uiPriority="44" w:unhideWhenUsed="0"/>
    <w:lsdException w:name="Light List Accent 4" w:semiHidden="0" w:uiPriority="44" w:unhideWhenUsed="0"/>
    <w:lsdException w:name="Light Grid Accent 4" w:semiHidden="0" w:uiPriority="44" w:unhideWhenUsed="0"/>
    <w:lsdException w:name="Medium Shading 1 Accent 4" w:semiHidden="0" w:uiPriority="44" w:unhideWhenUsed="0"/>
    <w:lsdException w:name="Medium Shading 2 Accent 4" w:semiHidden="0" w:uiPriority="44" w:unhideWhenUsed="0"/>
    <w:lsdException w:name="Medium List 1 Accent 4" w:semiHidden="0" w:uiPriority="44" w:unhideWhenUsed="0"/>
    <w:lsdException w:name="Medium List 2 Accent 4" w:semiHidden="0" w:uiPriority="44" w:unhideWhenUsed="0"/>
    <w:lsdException w:name="Medium Grid 1 Accent 4" w:semiHidden="0" w:uiPriority="44" w:unhideWhenUsed="0"/>
    <w:lsdException w:name="Medium Grid 2 Accent 4" w:semiHidden="0" w:uiPriority="44" w:unhideWhenUsed="0"/>
    <w:lsdException w:name="Medium Grid 3 Accent 4" w:semiHidden="0" w:uiPriority="44" w:unhideWhenUsed="0"/>
    <w:lsdException w:name="Dark List Accent 4" w:semiHidden="0" w:uiPriority="44" w:unhideWhenUsed="0"/>
    <w:lsdException w:name="Colorful Shading Accent 4" w:semiHidden="0" w:uiPriority="44" w:unhideWhenUsed="0"/>
    <w:lsdException w:name="Colorful List Accent 4" w:semiHidden="0" w:uiPriority="44" w:unhideWhenUsed="0"/>
    <w:lsdException w:name="Colorful Grid Accent 4" w:semiHidden="0" w:uiPriority="44" w:unhideWhenUsed="0"/>
    <w:lsdException w:name="Light Shading Accent 5" w:semiHidden="0" w:uiPriority="45" w:unhideWhenUsed="0"/>
    <w:lsdException w:name="Light List Accent 5" w:semiHidden="0" w:uiPriority="45" w:unhideWhenUsed="0"/>
    <w:lsdException w:name="Light Grid Accent 5" w:semiHidden="0" w:uiPriority="45" w:unhideWhenUsed="0"/>
    <w:lsdException w:name="Medium Shading 1 Accent 5" w:semiHidden="0" w:uiPriority="45" w:unhideWhenUsed="0"/>
    <w:lsdException w:name="Medium Shading 2 Accent 5" w:semiHidden="0" w:uiPriority="45" w:unhideWhenUsed="0"/>
    <w:lsdException w:name="Medium List 1 Accent 5" w:semiHidden="0" w:uiPriority="45" w:unhideWhenUsed="0"/>
    <w:lsdException w:name="Medium List 2 Accent 5" w:semiHidden="0" w:uiPriority="45" w:unhideWhenUsed="0"/>
    <w:lsdException w:name="Medium Grid 1 Accent 5" w:semiHidden="0" w:uiPriority="45" w:unhideWhenUsed="0"/>
    <w:lsdException w:name="Medium Grid 2 Accent 5" w:semiHidden="0" w:uiPriority="45" w:unhideWhenUsed="0"/>
    <w:lsdException w:name="Medium Grid 3 Accent 5" w:semiHidden="0" w:uiPriority="45" w:unhideWhenUsed="0"/>
    <w:lsdException w:name="Dark List Accent 5" w:semiHidden="0" w:uiPriority="45" w:unhideWhenUsed="0"/>
    <w:lsdException w:name="Colorful Shading Accent 5" w:semiHidden="0" w:uiPriority="45" w:unhideWhenUsed="0"/>
    <w:lsdException w:name="Colorful List Accent 5" w:semiHidden="0" w:uiPriority="45" w:unhideWhenUsed="0"/>
    <w:lsdException w:name="Colorful Grid Accent 5" w:semiHidden="0" w:uiPriority="45" w:unhideWhenUsed="0"/>
    <w:lsdException w:name="Light Shading Accent 6" w:semiHidden="0" w:uiPriority="46" w:unhideWhenUsed="0"/>
    <w:lsdException w:name="Light List Accent 6" w:semiHidden="0" w:uiPriority="46" w:unhideWhenUsed="0"/>
    <w:lsdException w:name="Light Grid Accent 6" w:semiHidden="0" w:uiPriority="46" w:unhideWhenUsed="0"/>
    <w:lsdException w:name="Medium Shading 1 Accent 6" w:semiHidden="0" w:uiPriority="46" w:unhideWhenUsed="0"/>
    <w:lsdException w:name="Medium Shading 2 Accent 6" w:semiHidden="0" w:uiPriority="46" w:unhideWhenUsed="0"/>
    <w:lsdException w:name="Medium List 1 Accent 6" w:semiHidden="0" w:uiPriority="46" w:unhideWhenUsed="0"/>
    <w:lsdException w:name="Medium List 2 Accent 6" w:semiHidden="0" w:uiPriority="46" w:unhideWhenUsed="0"/>
    <w:lsdException w:name="Medium Grid 1 Accent 6" w:semiHidden="0" w:uiPriority="46" w:unhideWhenUsed="0"/>
    <w:lsdException w:name="Medium Grid 2 Accent 6" w:semiHidden="0" w:uiPriority="46" w:unhideWhenUsed="0"/>
    <w:lsdException w:name="Medium Grid 3 Accent 6" w:semiHidden="0" w:uiPriority="46" w:unhideWhenUsed="0"/>
    <w:lsdException w:name="Dark List Accent 6" w:semiHidden="0" w:uiPriority="46" w:unhideWhenUsed="0"/>
    <w:lsdException w:name="Colorful Shading Accent 6" w:semiHidden="0" w:uiPriority="46" w:unhideWhenUsed="0"/>
    <w:lsdException w:name="Colorful List Accent 6" w:semiHidden="0" w:uiPriority="46" w:unhideWhenUsed="0"/>
    <w:lsdException w:name="Colorful Grid Accent 6" w:semiHidden="0" w:uiPriority="46"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0" w:line="240" w:lineRule="auto"/>
      <w:outlineLvl w:val="0"/>
    </w:pPr>
    <w:rPr>
      <w:rFonts w:asciiTheme="majorHAnsi" w:eastAsiaTheme="majorEastAsia" w:hAnsiTheme="majorHAnsi" w:cstheme="majorBidi"/>
      <w:bCs/>
      <w:i/>
      <w:color w:val="6076B4" w:themeColor="accent1"/>
      <w:sz w:val="32"/>
      <w:szCs w:val="32"/>
    </w:rPr>
  </w:style>
  <w:style w:type="paragraph" w:styleId="Heading2">
    <w:name w:val="heading 2"/>
    <w:basedOn w:val="Normal"/>
    <w:next w:val="Normal"/>
    <w:link w:val="Heading2Char"/>
    <w:uiPriority w:val="9"/>
    <w:semiHidden/>
    <w:unhideWhenUsed/>
    <w:qFormat/>
    <w:pPr>
      <w:keepNext/>
      <w:keepLines/>
      <w:spacing w:before="120" w:after="0" w:line="240" w:lineRule="auto"/>
      <w:outlineLvl w:val="1"/>
    </w:pPr>
    <w:rPr>
      <w:rFonts w:asciiTheme="majorHAnsi" w:eastAsiaTheme="majorEastAsia" w:hAnsiTheme="majorHAnsi" w:cstheme="majorBidi"/>
      <w:bCs/>
      <w:color w:val="2F5897" w:themeColor="text2"/>
      <w:sz w:val="28"/>
      <w:szCs w:val="26"/>
    </w:rPr>
  </w:style>
  <w:style w:type="paragraph" w:styleId="Heading3">
    <w:name w:val="heading 3"/>
    <w:basedOn w:val="Normal"/>
    <w:next w:val="Normal"/>
    <w:link w:val="Heading3Char"/>
    <w:uiPriority w:val="9"/>
    <w:semiHidden/>
    <w:unhideWhenUsed/>
    <w:qFormat/>
    <w:pPr>
      <w:keepNext/>
      <w:keepLines/>
      <w:spacing w:before="20" w:after="0" w:line="240" w:lineRule="auto"/>
      <w:outlineLvl w:val="2"/>
    </w:pPr>
    <w:rPr>
      <w:rFonts w:asciiTheme="majorHAnsi" w:eastAsiaTheme="majorEastAsia" w:hAnsiTheme="majorHAnsi" w:cstheme="majorBidi"/>
      <w:bCs/>
      <w:i/>
      <w:color w:val="2F5897" w:themeColor="text2"/>
      <w:sz w:val="24"/>
    </w:rPr>
  </w:style>
  <w:style w:type="paragraph" w:styleId="Heading4">
    <w:name w:val="heading 4"/>
    <w:basedOn w:val="Normal"/>
    <w:next w:val="Normal"/>
    <w:link w:val="Heading4Char"/>
    <w:uiPriority w:val="9"/>
    <w:semiHidden/>
    <w:unhideWhenUsed/>
    <w:qFormat/>
    <w:pPr>
      <w:keepNext/>
      <w:keepLines/>
      <w:spacing w:before="200" w:after="0" w:line="264" w:lineRule="auto"/>
      <w:outlineLvl w:val="3"/>
    </w:pPr>
    <w:rPr>
      <w:rFonts w:asciiTheme="majorHAnsi" w:eastAsiaTheme="majorEastAsia" w:hAnsiTheme="majorHAnsi" w:cstheme="majorBidi"/>
      <w:bCs/>
      <w:i/>
      <w:iCs/>
      <w:color w:val="2F5897" w:themeColor="text2"/>
      <w:sz w:val="24"/>
    </w:rPr>
  </w:style>
  <w:style w:type="paragraph" w:styleId="Heading5">
    <w:name w:val="heading 5"/>
    <w:basedOn w:val="Normal"/>
    <w:next w:val="Normal"/>
    <w:link w:val="Heading5Char"/>
    <w:uiPriority w:val="9"/>
    <w:semiHidden/>
    <w:unhideWhenUsed/>
    <w:qFormat/>
    <w:pPr>
      <w:keepNext/>
      <w:keepLines/>
      <w:spacing w:before="200" w:after="0" w:line="264" w:lineRule="auto"/>
      <w:outlineLvl w:val="4"/>
    </w:pPr>
    <w:rPr>
      <w:rFonts w:asciiTheme="majorHAnsi" w:eastAsiaTheme="majorEastAsia" w:hAnsiTheme="majorHAnsi" w:cstheme="majorBidi"/>
      <w:color w:val="000000"/>
    </w:rPr>
  </w:style>
  <w:style w:type="paragraph" w:styleId="Heading6">
    <w:name w:val="heading 6"/>
    <w:basedOn w:val="Normal"/>
    <w:next w:val="Normal"/>
    <w:link w:val="Heading6Char"/>
    <w:uiPriority w:val="9"/>
    <w:semiHidden/>
    <w:unhideWhenUsed/>
    <w:qFormat/>
    <w:pPr>
      <w:keepNext/>
      <w:keepLines/>
      <w:spacing w:before="200" w:after="0" w:line="264" w:lineRule="auto"/>
      <w:outlineLvl w:val="5"/>
    </w:pPr>
    <w:rPr>
      <w:rFonts w:asciiTheme="majorHAnsi" w:eastAsiaTheme="majorEastAsia" w:hAnsiTheme="majorHAnsi" w:cstheme="majorBidi"/>
      <w:i/>
      <w:iCs/>
      <w:color w:val="000000"/>
      <w:sz w:val="21"/>
    </w:rPr>
  </w:style>
  <w:style w:type="paragraph" w:styleId="Heading7">
    <w:name w:val="heading 7"/>
    <w:basedOn w:val="Normal"/>
    <w:next w:val="Normal"/>
    <w:link w:val="Heading7Char"/>
    <w:uiPriority w:val="9"/>
    <w:semiHidden/>
    <w:unhideWhenUsed/>
    <w:qFormat/>
    <w:pPr>
      <w:keepNext/>
      <w:keepLines/>
      <w:spacing w:before="200" w:after="0" w:line="264" w:lineRule="auto"/>
      <w:outlineLvl w:val="6"/>
    </w:pPr>
    <w:rPr>
      <w:rFonts w:asciiTheme="majorHAnsi" w:eastAsiaTheme="majorEastAsia" w:hAnsiTheme="majorHAnsi" w:cstheme="majorBidi"/>
      <w:i/>
      <w:iCs/>
      <w:color w:val="000000"/>
      <w:sz w:val="21"/>
    </w:rPr>
  </w:style>
  <w:style w:type="paragraph" w:styleId="Heading8">
    <w:name w:val="heading 8"/>
    <w:basedOn w:val="Normal"/>
    <w:next w:val="Normal"/>
    <w:link w:val="Heading8Char"/>
    <w:uiPriority w:val="9"/>
    <w:semiHidden/>
    <w:unhideWhenUsed/>
    <w:qFormat/>
    <w:pPr>
      <w:keepNext/>
      <w:keepLines/>
      <w:spacing w:before="200" w:after="0" w:line="264" w:lineRule="auto"/>
      <w:outlineLvl w:val="7"/>
    </w:pPr>
    <w:rPr>
      <w:rFonts w:asciiTheme="majorHAnsi" w:eastAsiaTheme="majorEastAsia" w:hAnsiTheme="majorHAnsi" w:cstheme="majorBidi"/>
      <w:color w:val="000000"/>
      <w:sz w:val="20"/>
      <w:szCs w:val="20"/>
    </w:rPr>
  </w:style>
  <w:style w:type="paragraph" w:styleId="Heading9">
    <w:name w:val="heading 9"/>
    <w:basedOn w:val="Normal"/>
    <w:next w:val="Normal"/>
    <w:link w:val="Heading9Char"/>
    <w:uiPriority w:val="9"/>
    <w:semiHidden/>
    <w:unhideWhenUsed/>
    <w:qFormat/>
    <w:pPr>
      <w:keepNext/>
      <w:keepLines/>
      <w:spacing w:before="200" w:after="0" w:line="264" w:lineRule="auto"/>
      <w:outlineLvl w:val="8"/>
    </w:pPr>
    <w:rPr>
      <w:rFonts w:asciiTheme="majorHAnsi" w:eastAsiaTheme="majorEastAsia" w:hAnsiTheme="majorHAnsi" w:cstheme="majorBidi"/>
      <w:i/>
      <w:i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i/>
      <w:color w:val="auto"/>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auto"/>
      <w:sz w:val="28"/>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Cs/>
      <w:i/>
      <w:color w:val="auto"/>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Cs/>
      <w:i/>
      <w:iCs/>
      <w:color w:val="auto"/>
      <w:sz w:val="24"/>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000000"/>
      <w:sz w:val="21"/>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000000"/>
      <w:sz w:val="21"/>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000000"/>
      <w:sz w:val="20"/>
      <w:szCs w:val="20"/>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character" w:customStyle="1" w:styleId="IntenseReferenceChar">
    <w:name w:val="Intense Reference Char"/>
    <w:basedOn w:val="DefaultParagraphFont"/>
    <w:uiPriority w:val="32"/>
    <w:rPr>
      <w:rFonts w:cs="Times New Roman"/>
      <w:b/>
      <w:color w:val="auto"/>
      <w:szCs w:val="20"/>
      <w:u w:val="single"/>
    </w:rPr>
  </w:style>
  <w:style w:type="character" w:customStyle="1" w:styleId="SubtleReferenceChar">
    <w:name w:val="Subtle Reference Char"/>
    <w:basedOn w:val="DefaultParagraphFont"/>
    <w:uiPriority w:val="31"/>
    <w:rPr>
      <w:rFonts w:cs="Times New Roman"/>
      <w:color w:val="auto"/>
      <w:szCs w:val="20"/>
      <w:u w:val="single"/>
    </w:rPr>
  </w:style>
  <w:style w:type="character" w:customStyle="1" w:styleId="BookTitleChar">
    <w:name w:val="Book Title Char"/>
    <w:basedOn w:val="DefaultParagraphFont"/>
    <w:uiPriority w:val="33"/>
    <w:rPr>
      <w:rFonts w:asciiTheme="majorHAnsi" w:hAnsiTheme="majorHAnsi" w:cs="Times New Roman"/>
      <w:b/>
      <w:i/>
      <w:color w:val="auto"/>
      <w:szCs w:val="20"/>
    </w:rPr>
  </w:style>
  <w:style w:type="character" w:customStyle="1" w:styleId="IntenseEmphasisChar">
    <w:name w:val="Intense Emphasis Char"/>
    <w:basedOn w:val="DefaultParagraphFont"/>
    <w:uiPriority w:val="21"/>
    <w:rPr>
      <w:rFonts w:cs="Times New Roman"/>
      <w:b/>
      <w:i/>
      <w:color w:val="auto"/>
      <w:szCs w:val="20"/>
    </w:rPr>
  </w:style>
  <w:style w:type="character" w:customStyle="1" w:styleId="SubtleEmphasisChar">
    <w:name w:val="Subtle Emphasis Char"/>
    <w:basedOn w:val="DefaultParagraphFont"/>
    <w:uiPriority w:val="19"/>
    <w:rPr>
      <w:rFonts w:cs="Times New Roman"/>
      <w:i/>
      <w:color w:val="auto"/>
      <w:szCs w:val="20"/>
    </w:rPr>
  </w:style>
  <w:style w:type="paragraph" w:styleId="Quote">
    <w:name w:val="Quote"/>
    <w:basedOn w:val="Normal"/>
    <w:next w:val="Normal"/>
    <w:link w:val="QuoteChar"/>
    <w:uiPriority w:val="29"/>
    <w:qFormat/>
    <w:pPr>
      <w:spacing w:before="160" w:after="160" w:line="300" w:lineRule="auto"/>
      <w:ind w:left="144" w:right="144"/>
      <w:jc w:val="center"/>
    </w:pPr>
    <w:rPr>
      <w:rFonts w:asciiTheme="majorHAnsi" w:hAnsiTheme="majorHAnsi"/>
      <w:i/>
      <w:iCs/>
      <w:color w:val="6076B4" w:themeColor="accent1"/>
      <w:sz w:val="24"/>
      <w:lang w:bidi="hi-IN"/>
    </w:rPr>
  </w:style>
  <w:style w:type="character" w:customStyle="1" w:styleId="QuoteChar">
    <w:name w:val="Quote Char"/>
    <w:basedOn w:val="DefaultParagraphFont"/>
    <w:link w:val="Quote"/>
    <w:uiPriority w:val="29"/>
    <w:rPr>
      <w:rFonts w:asciiTheme="majorHAnsi" w:hAnsiTheme="majorHAnsi"/>
      <w:i/>
      <w:iCs/>
      <w:color w:val="auto"/>
      <w:sz w:val="24"/>
      <w:lang w:bidi="hi-IN"/>
    </w:rPr>
  </w:style>
  <w:style w:type="paragraph" w:styleId="IntenseQuote">
    <w:name w:val="Intense Quote"/>
    <w:basedOn w:val="Normal"/>
    <w:next w:val="Normal"/>
    <w:link w:val="IntenseQuoteChar"/>
    <w:uiPriority w:val="30"/>
    <w:qFormat/>
    <w:pPr>
      <w:pBdr>
        <w:top w:val="single" w:sz="36" w:space="8" w:color="6076B4" w:themeColor="accent1"/>
        <w:left w:val="single" w:sz="36" w:space="8" w:color="6076B4" w:themeColor="accent1"/>
        <w:bottom w:val="single" w:sz="36" w:space="8" w:color="6076B4" w:themeColor="accent1"/>
        <w:right w:val="single" w:sz="36" w:space="8" w:color="6076B4" w:themeColor="accent1"/>
      </w:pBdr>
      <w:shd w:val="clear" w:color="auto" w:fill="6076B4" w:themeFill="accent1"/>
      <w:spacing w:before="200" w:after="280" w:line="300" w:lineRule="auto"/>
      <w:ind w:left="936" w:right="936"/>
      <w:jc w:val="center"/>
    </w:pPr>
    <w:rPr>
      <w:rFonts w:asciiTheme="majorHAnsi" w:eastAsiaTheme="majorEastAsia" w:hAnsiTheme="majorHAnsi"/>
      <w:bCs/>
      <w:i/>
      <w:iCs/>
      <w:color w:val="FFFFFF" w:themeColor="background1"/>
      <w:sz w:val="24"/>
      <w:lang w:bidi="hi-IN"/>
      <w14:ligatures w14:val="standardContextual"/>
      <w14:cntxtAlts/>
    </w:rPr>
  </w:style>
  <w:style w:type="table" w:styleId="TableGrid">
    <w:name w:val="Table Grid"/>
    <w:basedOn w:val="TableNormal"/>
    <w:uiPriority w:val="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320"/>
        <w:tab w:val="right" w:pos="8640"/>
      </w:tabs>
    </w:pPr>
  </w:style>
  <w:style w:type="character" w:customStyle="1" w:styleId="HeaderChar">
    <w:name w:val="Header Char"/>
    <w:basedOn w:val="DefaultParagraphFont"/>
    <w:link w:val="Header"/>
    <w:uiPriority w:val="99"/>
    <w:rPr>
      <w:rFonts w:cs="Times New Roman"/>
      <w:color w:val="auto"/>
      <w:szCs w:val="20"/>
      <w:lang w:eastAsia="ja-JP" w:bidi="he-IL"/>
    </w:rPr>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rPr>
      <w:rFonts w:cs="Times New Roman"/>
      <w:color w:val="auto"/>
      <w:szCs w:val="20"/>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auto"/>
      <w:sz w:val="16"/>
      <w:szCs w:val="16"/>
    </w:rPr>
  </w:style>
  <w:style w:type="paragraph" w:styleId="Caption">
    <w:name w:val="caption"/>
    <w:basedOn w:val="Normal"/>
    <w:next w:val="Normal"/>
    <w:uiPriority w:val="35"/>
    <w:unhideWhenUsed/>
    <w:qFormat/>
    <w:pPr>
      <w:spacing w:line="240" w:lineRule="auto"/>
    </w:pPr>
    <w:rPr>
      <w:b/>
      <w:bCs/>
      <w:color w:val="2F5897" w:themeColor="text2"/>
      <w:sz w:val="18"/>
      <w:szCs w:val="18"/>
    </w:rPr>
  </w:style>
  <w:style w:type="paragraph" w:styleId="NoSpacing">
    <w:name w:val="No Spacing"/>
    <w:link w:val="NoSpacingChar"/>
    <w:uiPriority w:val="1"/>
    <w:qFormat/>
    <w:pPr>
      <w:spacing w:after="0" w:line="240" w:lineRule="auto"/>
    </w:pPr>
  </w:style>
  <w:style w:type="paragraph" w:styleId="BlockText">
    <w:name w:val="Block Text"/>
    <w:aliases w:val="Block Quote"/>
    <w:uiPriority w:val="40"/>
    <w:pPr>
      <w:pBdr>
        <w:top w:val="single" w:sz="2" w:space="10" w:color="9FACD2" w:themeColor="accent1" w:themeTint="99"/>
        <w:bottom w:val="single" w:sz="24" w:space="10" w:color="9FACD2" w:themeColor="accent1" w:themeTint="99"/>
      </w:pBdr>
      <w:spacing w:after="280" w:line="240" w:lineRule="auto"/>
      <w:ind w:left="1440" w:right="1440"/>
      <w:jc w:val="both"/>
    </w:pPr>
    <w:rPr>
      <w:rFonts w:eastAsia="Times New Roman" w:cs="Times New Roman"/>
      <w:color w:val="FFFFFF" w:themeColor="background1"/>
      <w:sz w:val="28"/>
      <w:szCs w:val="28"/>
      <w:lang w:eastAsia="ko-KR" w:bidi="hi-IN"/>
    </w:rPr>
  </w:style>
  <w:style w:type="paragraph" w:styleId="ListBullet">
    <w:name w:val="List Bullet"/>
    <w:basedOn w:val="Normal"/>
    <w:uiPriority w:val="6"/>
    <w:unhideWhenUsed/>
    <w:pPr>
      <w:numPr>
        <w:numId w:val="16"/>
      </w:numPr>
      <w:spacing w:after="0"/>
      <w:contextualSpacing/>
    </w:pPr>
  </w:style>
  <w:style w:type="paragraph" w:styleId="ListBullet2">
    <w:name w:val="List Bullet 2"/>
    <w:basedOn w:val="Normal"/>
    <w:uiPriority w:val="6"/>
    <w:unhideWhenUsed/>
    <w:pPr>
      <w:numPr>
        <w:numId w:val="17"/>
      </w:numPr>
      <w:spacing w:after="0"/>
    </w:pPr>
  </w:style>
  <w:style w:type="paragraph" w:styleId="ListBullet3">
    <w:name w:val="List Bullet 3"/>
    <w:basedOn w:val="Normal"/>
    <w:uiPriority w:val="6"/>
    <w:unhideWhenUsed/>
    <w:pPr>
      <w:numPr>
        <w:numId w:val="18"/>
      </w:numPr>
      <w:spacing w:after="0"/>
    </w:pPr>
  </w:style>
  <w:style w:type="paragraph" w:styleId="ListBullet4">
    <w:name w:val="List Bullet 4"/>
    <w:basedOn w:val="Normal"/>
    <w:uiPriority w:val="6"/>
    <w:unhideWhenUsed/>
    <w:pPr>
      <w:numPr>
        <w:numId w:val="19"/>
      </w:numPr>
      <w:spacing w:after="0"/>
    </w:pPr>
  </w:style>
  <w:style w:type="paragraph" w:styleId="ListBullet5">
    <w:name w:val="List Bullet 5"/>
    <w:basedOn w:val="Normal"/>
    <w:uiPriority w:val="6"/>
    <w:unhideWhenUsed/>
    <w:pPr>
      <w:numPr>
        <w:numId w:val="20"/>
      </w:numPr>
      <w:spacing w:after="0"/>
    </w:pPr>
  </w:style>
  <w:style w:type="paragraph" w:styleId="TOC1">
    <w:name w:val="toc 1"/>
    <w:basedOn w:val="Normal"/>
    <w:next w:val="Normal"/>
    <w:autoRedefine/>
    <w:uiPriority w:val="99"/>
    <w:semiHidden/>
    <w:unhideWhenUsed/>
    <w:pPr>
      <w:tabs>
        <w:tab w:val="right" w:leader="dot" w:pos="8630"/>
      </w:tabs>
      <w:spacing w:after="40" w:line="240" w:lineRule="auto"/>
    </w:pPr>
    <w:rPr>
      <w:smallCaps/>
      <w:noProof/>
      <w:color w:val="9C5252" w:themeColor="accent2"/>
    </w:rPr>
  </w:style>
  <w:style w:type="paragraph" w:styleId="TOC2">
    <w:name w:val="toc 2"/>
    <w:basedOn w:val="Normal"/>
    <w:next w:val="Normal"/>
    <w:autoRedefine/>
    <w:uiPriority w:val="99"/>
    <w:semiHidden/>
    <w:unhideWhenUsed/>
    <w:pPr>
      <w:tabs>
        <w:tab w:val="right" w:leader="dot" w:pos="8630"/>
      </w:tabs>
      <w:spacing w:after="40" w:line="240" w:lineRule="auto"/>
      <w:ind w:left="216"/>
    </w:pPr>
    <w:rPr>
      <w:smallCaps/>
      <w:noProof/>
    </w:rPr>
  </w:style>
  <w:style w:type="paragraph" w:styleId="TOC3">
    <w:name w:val="toc 3"/>
    <w:basedOn w:val="Normal"/>
    <w:next w:val="Normal"/>
    <w:autoRedefine/>
    <w:uiPriority w:val="99"/>
    <w:semiHidden/>
    <w:unhideWhenUsed/>
    <w:pPr>
      <w:tabs>
        <w:tab w:val="right" w:leader="dot" w:pos="8630"/>
      </w:tabs>
      <w:spacing w:after="40" w:line="240" w:lineRule="auto"/>
      <w:ind w:left="446"/>
    </w:pPr>
    <w:rPr>
      <w:smallCaps/>
      <w:noProof/>
    </w:rPr>
  </w:style>
  <w:style w:type="paragraph" w:styleId="TOC4">
    <w:name w:val="toc 4"/>
    <w:basedOn w:val="Normal"/>
    <w:next w:val="Normal"/>
    <w:autoRedefine/>
    <w:uiPriority w:val="99"/>
    <w:semiHidden/>
    <w:unhideWhenUsed/>
    <w:pPr>
      <w:tabs>
        <w:tab w:val="right" w:leader="dot" w:pos="8630"/>
      </w:tabs>
      <w:spacing w:after="40" w:line="240" w:lineRule="auto"/>
      <w:ind w:left="662"/>
    </w:pPr>
    <w:rPr>
      <w:smallCaps/>
      <w:noProof/>
    </w:rPr>
  </w:style>
  <w:style w:type="paragraph" w:styleId="TOC5">
    <w:name w:val="toc 5"/>
    <w:basedOn w:val="Normal"/>
    <w:next w:val="Normal"/>
    <w:autoRedefine/>
    <w:uiPriority w:val="99"/>
    <w:semiHidden/>
    <w:unhideWhenUsed/>
    <w:pPr>
      <w:tabs>
        <w:tab w:val="right" w:leader="dot" w:pos="8630"/>
      </w:tabs>
      <w:spacing w:after="40" w:line="240" w:lineRule="auto"/>
      <w:ind w:left="878"/>
    </w:pPr>
    <w:rPr>
      <w:smallCaps/>
      <w:noProof/>
    </w:rPr>
  </w:style>
  <w:style w:type="paragraph" w:styleId="TOC6">
    <w:name w:val="toc 6"/>
    <w:basedOn w:val="Normal"/>
    <w:next w:val="Normal"/>
    <w:autoRedefine/>
    <w:uiPriority w:val="99"/>
    <w:semiHidden/>
    <w:unhideWhenUsed/>
    <w:pPr>
      <w:tabs>
        <w:tab w:val="right" w:leader="dot" w:pos="8630"/>
      </w:tabs>
      <w:spacing w:after="40" w:line="240" w:lineRule="auto"/>
      <w:ind w:left="1094"/>
    </w:pPr>
    <w:rPr>
      <w:smallCaps/>
      <w:noProof/>
    </w:rPr>
  </w:style>
  <w:style w:type="paragraph" w:styleId="TOC7">
    <w:name w:val="toc 7"/>
    <w:basedOn w:val="Normal"/>
    <w:next w:val="Normal"/>
    <w:autoRedefine/>
    <w:uiPriority w:val="99"/>
    <w:semiHidden/>
    <w:unhideWhenUsed/>
    <w:pPr>
      <w:tabs>
        <w:tab w:val="right" w:leader="dot" w:pos="8630"/>
      </w:tabs>
      <w:spacing w:after="40" w:line="240" w:lineRule="auto"/>
      <w:ind w:left="1325"/>
    </w:pPr>
    <w:rPr>
      <w:smallCaps/>
      <w:noProof/>
    </w:rPr>
  </w:style>
  <w:style w:type="paragraph" w:styleId="TOC8">
    <w:name w:val="toc 8"/>
    <w:basedOn w:val="Normal"/>
    <w:next w:val="Normal"/>
    <w:autoRedefine/>
    <w:uiPriority w:val="99"/>
    <w:semiHidden/>
    <w:unhideWhenUsed/>
    <w:pPr>
      <w:tabs>
        <w:tab w:val="right" w:leader="dot" w:pos="8630"/>
      </w:tabs>
      <w:spacing w:after="40" w:line="240" w:lineRule="auto"/>
      <w:ind w:left="1540"/>
    </w:pPr>
    <w:rPr>
      <w:smallCaps/>
      <w:noProof/>
    </w:rPr>
  </w:style>
  <w:style w:type="paragraph" w:styleId="TOC9">
    <w:name w:val="toc 9"/>
    <w:basedOn w:val="Normal"/>
    <w:next w:val="Normal"/>
    <w:autoRedefine/>
    <w:uiPriority w:val="99"/>
    <w:semiHidden/>
    <w:unhideWhenUsed/>
    <w:pPr>
      <w:tabs>
        <w:tab w:val="right" w:leader="dot" w:pos="8630"/>
      </w:tabs>
      <w:spacing w:after="40" w:line="240" w:lineRule="auto"/>
      <w:ind w:left="1760"/>
    </w:pPr>
    <w:rPr>
      <w:smallCaps/>
      <w:noProof/>
    </w:rPr>
  </w:style>
  <w:style w:type="character" w:styleId="Hyperlink">
    <w:name w:val="Hyperlink"/>
    <w:basedOn w:val="DefaultParagraphFont"/>
    <w:uiPriority w:val="99"/>
    <w:unhideWhenUsed/>
    <w:rPr>
      <w:color w:val="auto"/>
      <w:u w:val="single"/>
    </w:rPr>
  </w:style>
  <w:style w:type="character" w:styleId="BookTitle">
    <w:name w:val="Book Title"/>
    <w:basedOn w:val="DefaultParagraphFont"/>
    <w:uiPriority w:val="33"/>
    <w:qFormat/>
    <w:rPr>
      <w:b/>
      <w:bCs/>
      <w:caps w:val="0"/>
      <w:smallCaps/>
      <w:spacing w:val="10"/>
    </w:rPr>
  </w:style>
  <w:style w:type="character" w:styleId="IntenseEmphasis">
    <w:name w:val="Intense Emphasis"/>
    <w:basedOn w:val="DefaultParagraphFont"/>
    <w:uiPriority w:val="21"/>
    <w:qFormat/>
    <w:rPr>
      <w:b w:val="0"/>
      <w:bCs/>
      <w:i/>
      <w:iCs/>
      <w:caps w:val="0"/>
      <w:smallCaps w:val="0"/>
      <w:color w:val="000000"/>
    </w:rPr>
  </w:style>
  <w:style w:type="character" w:styleId="IntenseReference">
    <w:name w:val="Intense Reference"/>
    <w:basedOn w:val="DefaultParagraphFont"/>
    <w:uiPriority w:val="32"/>
    <w:qFormat/>
    <w:rPr>
      <w:b/>
      <w:bCs/>
      <w:caps w:val="0"/>
      <w:smallCaps/>
      <w:color w:val="auto"/>
      <w:spacing w:val="5"/>
      <w:u w:val="single"/>
    </w:rPr>
  </w:style>
  <w:style w:type="character" w:styleId="SubtleEmphasis">
    <w:name w:val="Subtle Emphasis"/>
    <w:basedOn w:val="DefaultParagraphFont"/>
    <w:uiPriority w:val="19"/>
    <w:qFormat/>
    <w:rPr>
      <w:i/>
      <w:iCs/>
      <w:color w:val="auto"/>
    </w:rPr>
  </w:style>
  <w:style w:type="character" w:styleId="SubtleReference">
    <w:name w:val="Subtle Reference"/>
    <w:basedOn w:val="DefaultParagraphFont"/>
    <w:uiPriority w:val="31"/>
    <w:qFormat/>
    <w:rPr>
      <w:smallCaps/>
      <w:color w:val="auto"/>
      <w:u w:val="single"/>
    </w:rPr>
  </w:style>
  <w:style w:type="paragraph" w:styleId="Closing">
    <w:name w:val="Closing"/>
    <w:basedOn w:val="Normal"/>
    <w:link w:val="ClosingChar"/>
    <w:uiPriority w:val="5"/>
    <w:unhideWhenUsed/>
    <w:pPr>
      <w:spacing w:before="480" w:after="960"/>
      <w:contextualSpacing/>
    </w:pPr>
  </w:style>
  <w:style w:type="character" w:customStyle="1" w:styleId="ClosingChar">
    <w:name w:val="Closing Char"/>
    <w:basedOn w:val="DefaultParagraphFont"/>
    <w:link w:val="Closing"/>
    <w:uiPriority w:val="5"/>
    <w:rPr>
      <w:rFonts w:cs="Times New Roman"/>
      <w:color w:val="auto"/>
      <w:szCs w:val="20"/>
      <w:lang w:eastAsia="ja-JP" w:bidi="he-IL"/>
    </w:rPr>
  </w:style>
  <w:style w:type="paragraph" w:customStyle="1" w:styleId="RecipientAddress">
    <w:name w:val="Recipient Address"/>
    <w:basedOn w:val="NoSpacing"/>
    <w:uiPriority w:val="3"/>
    <w:pPr>
      <w:spacing w:after="360"/>
      <w:contextualSpacing/>
    </w:pPr>
  </w:style>
  <w:style w:type="paragraph" w:styleId="Salutation">
    <w:name w:val="Salutation"/>
    <w:basedOn w:val="NoSpacing"/>
    <w:next w:val="Normal"/>
    <w:link w:val="SalutationChar"/>
    <w:uiPriority w:val="4"/>
    <w:unhideWhenUsed/>
    <w:pPr>
      <w:spacing w:before="480" w:after="320"/>
      <w:contextualSpacing/>
    </w:pPr>
    <w:rPr>
      <w:b/>
    </w:rPr>
  </w:style>
  <w:style w:type="character" w:customStyle="1" w:styleId="SalutationChar">
    <w:name w:val="Salutation Char"/>
    <w:basedOn w:val="DefaultParagraphFont"/>
    <w:link w:val="Salutation"/>
    <w:uiPriority w:val="4"/>
    <w:rPr>
      <w:rFonts w:cs="Times New Roman"/>
      <w:b/>
      <w:color w:val="auto"/>
      <w:szCs w:val="20"/>
      <w:lang w:eastAsia="ja-JP" w:bidi="he-IL"/>
    </w:rPr>
  </w:style>
  <w:style w:type="paragraph" w:customStyle="1" w:styleId="SenderAddress">
    <w:name w:val="Sender Address"/>
    <w:basedOn w:val="NoSpacing"/>
    <w:uiPriority w:val="2"/>
    <w:pPr>
      <w:spacing w:after="360"/>
      <w:contextualSpacing/>
    </w:pPr>
  </w:style>
  <w:style w:type="paragraph" w:styleId="Subtitle">
    <w:name w:val="Subtitle"/>
    <w:basedOn w:val="Normal"/>
    <w:next w:val="Normal"/>
    <w:link w:val="SubtitleChar"/>
    <w:uiPriority w:val="11"/>
    <w:qFormat/>
    <w:pPr>
      <w:numPr>
        <w:ilvl w:val="1"/>
      </w:numPr>
    </w:pPr>
    <w:rPr>
      <w:rFonts w:eastAsiaTheme="majorEastAsia" w:cstheme="majorBidi"/>
      <w:iCs/>
      <w:color w:val="000000"/>
      <w:spacing w:val="15"/>
      <w:sz w:val="24"/>
      <w:szCs w:val="24"/>
    </w:rPr>
  </w:style>
  <w:style w:type="character" w:customStyle="1" w:styleId="SubtitleChar">
    <w:name w:val="Subtitle Char"/>
    <w:basedOn w:val="DefaultParagraphFont"/>
    <w:link w:val="Subtitle"/>
    <w:uiPriority w:val="11"/>
    <w:rPr>
      <w:rFonts w:eastAsiaTheme="majorEastAsia" w:cstheme="majorBidi"/>
      <w:iCs/>
      <w:color w:val="000000"/>
      <w:spacing w:val="15"/>
      <w:sz w:val="24"/>
      <w:szCs w:val="24"/>
    </w:rPr>
  </w:style>
  <w:style w:type="paragraph" w:styleId="Title">
    <w:name w:val="Title"/>
    <w:basedOn w:val="Normal"/>
    <w:next w:val="Normal"/>
    <w:link w:val="TitleChar"/>
    <w:uiPriority w:val="10"/>
    <w:qFormat/>
    <w:pPr>
      <w:spacing w:after="300" w:line="240" w:lineRule="auto"/>
      <w:contextualSpacing/>
    </w:pPr>
    <w:rPr>
      <w:rFonts w:asciiTheme="majorHAnsi" w:eastAsiaTheme="majorEastAsia" w:hAnsiTheme="majorHAnsi" w:cstheme="majorBidi"/>
      <w:color w:val="000000"/>
      <w:spacing w:val="5"/>
      <w:kern w:val="28"/>
      <w:sz w:val="56"/>
      <w:szCs w:val="56"/>
      <w14:ligatures w14:val="standardContextual"/>
      <w14:cntxtAlts/>
    </w:rPr>
  </w:style>
  <w:style w:type="character" w:customStyle="1" w:styleId="TitleChar">
    <w:name w:val="Title Char"/>
    <w:basedOn w:val="DefaultParagraphFont"/>
    <w:link w:val="Title"/>
    <w:uiPriority w:val="10"/>
    <w:rPr>
      <w:rFonts w:asciiTheme="majorHAnsi" w:eastAsiaTheme="majorEastAsia" w:hAnsiTheme="majorHAnsi" w:cstheme="majorBidi"/>
      <w:color w:val="000000"/>
      <w:spacing w:val="5"/>
      <w:kern w:val="28"/>
      <w:sz w:val="56"/>
      <w:szCs w:val="56"/>
      <w14:ligatures w14:val="standardContextual"/>
      <w14:cntxtAlts/>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rPr>
      <w:rFonts w:cs="Times New Roman"/>
      <w:color w:val="auto"/>
      <w:szCs w:val="20"/>
      <w:lang w:eastAsia="ja-JP" w:bidi="he-IL"/>
    </w:rPr>
  </w:style>
  <w:style w:type="character" w:styleId="PlaceholderText">
    <w:name w:val="Placeholder Text"/>
    <w:basedOn w:val="DefaultParagraphFont"/>
    <w:uiPriority w:val="99"/>
    <w:unhideWhenUsed/>
    <w:rPr>
      <w:color w:val="808080"/>
    </w:rPr>
  </w:style>
  <w:style w:type="paragraph" w:styleId="Signature">
    <w:name w:val="Signature"/>
    <w:basedOn w:val="Normal"/>
    <w:link w:val="SignatureChar"/>
    <w:uiPriority w:val="99"/>
    <w:unhideWhenUsed/>
    <w:pPr>
      <w:contextualSpacing/>
    </w:pPr>
  </w:style>
  <w:style w:type="character" w:customStyle="1" w:styleId="SignatureChar">
    <w:name w:val="Signature Char"/>
    <w:basedOn w:val="DefaultParagraphFont"/>
    <w:link w:val="Signature"/>
    <w:uiPriority w:val="99"/>
    <w:rPr>
      <w:rFonts w:cs="Times New Roman"/>
      <w:color w:val="auto"/>
      <w:szCs w:val="20"/>
      <w:lang w:eastAsia="ja-JP" w:bidi="he-IL"/>
    </w:rPr>
  </w:style>
  <w:style w:type="table" w:customStyle="1" w:styleId="Style6">
    <w:name w:val="Style 6"/>
    <w:basedOn w:val="TableNormal"/>
    <w:uiPriority w:val="26"/>
    <w:pPr>
      <w:spacing w:after="0" w:line="240" w:lineRule="auto"/>
    </w:pPr>
    <w:rPr>
      <w:rFonts w:eastAsia="Times New Roman" w:cs="Times New Roman"/>
      <w:color w:val="000000" w:themeColor="text1"/>
    </w:rPr>
    <w:tblPr>
      <w:tblInd w:w="0" w:type="dxa"/>
      <w:tblBorders>
        <w:top w:val="single" w:sz="4" w:space="0" w:color="6076B4" w:themeColor="accent1"/>
        <w:left w:val="single" w:sz="4" w:space="0" w:color="6076B4" w:themeColor="accent1"/>
        <w:bottom w:val="single" w:sz="4" w:space="0" w:color="6076B4" w:themeColor="accent1"/>
        <w:right w:val="single" w:sz="4" w:space="0" w:color="6076B4"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3F0" w:themeFill="accent1" w:themeFillTint="33"/>
    </w:tcPr>
    <w:tblStylePr w:type="firstRow">
      <w:rPr>
        <w:b/>
        <w:bCs/>
        <w:color w:val="2F5897" w:themeColor="text2"/>
      </w:rPr>
      <w:tblPr/>
      <w:tcPr>
        <w:shd w:val="clear" w:color="auto" w:fill="EFF1F7" w:themeFill="accent1" w:themeFillTint="19"/>
      </w:tcPr>
    </w:tblStylePr>
    <w:tblStylePr w:type="lastRow">
      <w:rPr>
        <w:b/>
        <w:bCs/>
        <w:color w:val="FFFFFF" w:themeColor="background1"/>
      </w:rPr>
      <w:tblPr/>
      <w:tcPr>
        <w:shd w:val="clear" w:color="auto" w:fill="6076B4" w:themeFill="accent1"/>
      </w:tcPr>
    </w:tblStylePr>
    <w:tblStylePr w:type="firstCol">
      <w:rPr>
        <w:b/>
        <w:bCs/>
        <w:color w:val="2F5897" w:themeColor="text2"/>
      </w:rPr>
    </w:tblStylePr>
    <w:tblStylePr w:type="lastCol">
      <w:rPr>
        <w:color w:val="000000" w:themeColor="text1"/>
      </w:rPr>
    </w:tblStylePr>
  </w:style>
  <w:style w:type="paragraph" w:customStyle="1" w:styleId="DateText">
    <w:name w:val="Date Text"/>
    <w:basedOn w:val="Normal"/>
    <w:uiPriority w:val="35"/>
    <w:pPr>
      <w:spacing w:before="720"/>
      <w:contextualSpacing/>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after="160" w:line="240" w:lineRule="auto"/>
      <w:ind w:left="1008" w:hanging="288"/>
      <w:contextualSpacing/>
    </w:pPr>
    <w:rPr>
      <w:rFonts w:eastAsiaTheme="minorHAnsi"/>
      <w:sz w:val="21"/>
    </w:rPr>
  </w:style>
  <w:style w:type="character" w:customStyle="1" w:styleId="IntenseQuoteChar">
    <w:name w:val="Intense Quote Char"/>
    <w:basedOn w:val="DefaultParagraphFont"/>
    <w:link w:val="IntenseQuote"/>
    <w:uiPriority w:val="30"/>
    <w:rPr>
      <w:rFonts w:asciiTheme="majorHAnsi" w:eastAsiaTheme="majorEastAsia" w:hAnsiTheme="majorHAnsi"/>
      <w:bCs/>
      <w:i/>
      <w:iCs/>
      <w:color w:val="auto"/>
      <w:sz w:val="24"/>
      <w:shd w:val="clear" w:color="auto" w:fill="6076B4" w:themeFill="accent1"/>
      <w:lang w:bidi="hi-IN"/>
      <w14:ligatures w14:val="standardContextual"/>
      <w14:cntxtAlts/>
    </w:rPr>
  </w:style>
  <w:style w:type="paragraph" w:styleId="TOCHeading">
    <w:name w:val="TOC Heading"/>
    <w:basedOn w:val="Heading1"/>
    <w:next w:val="Normal"/>
    <w:uiPriority w:val="39"/>
    <w:semiHidden/>
    <w:unhideWhenUsed/>
    <w:qFormat/>
    <w:pPr>
      <w:spacing w:before="480" w:line="276" w:lineRule="auto"/>
      <w:outlineLvl w:val="9"/>
    </w:pPr>
    <w:rPr>
      <w:b/>
      <w:i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uiPriority="35" w:qFormat="1"/>
    <w:lsdException w:name="List Bullet" w:uiPriority="36"/>
    <w:lsdException w:name="List Bullet 2" w:uiPriority="36"/>
    <w:lsdException w:name="List Bullet 3" w:uiPriority="36"/>
    <w:lsdException w:name="List Bullet 4" w:uiPriority="36"/>
    <w:lsdException w:name="List Bullet 5" w:uiPriority="36"/>
    <w:lsdException w:name="Title" w:semiHidden="0" w:uiPriority="10" w:unhideWhenUsed="0" w:qFormat="1"/>
    <w:lsdException w:name="Closing" w:uiPriority="5"/>
    <w:lsdException w:name="Subtitle" w:semiHidden="0" w:uiPriority="11" w:unhideWhenUsed="0" w:qFormat="1"/>
    <w:lsdException w:name="Salutation" w:uiPriority="4"/>
    <w:lsdException w:name="Block Text" w:uiPriority="40"/>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uiPriority="1"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41" w:unhideWhenUsed="0"/>
    <w:lsdException w:name="Medium Grid 1 Accent 1" w:semiHidden="0" w:uiPriority="41" w:unhideWhenUsed="0"/>
    <w:lsdException w:name="Medium Grid 2 Accent 1" w:semiHidden="0" w:uiPriority="41" w:unhideWhenUsed="0"/>
    <w:lsdException w:name="Medium Grid 3 Accent 1" w:semiHidden="0" w:uiPriority="41" w:unhideWhenUsed="0"/>
    <w:lsdException w:name="Dark List Accent 1" w:semiHidden="0" w:uiPriority="41" w:unhideWhenUsed="0"/>
    <w:lsdException w:name="Colorful Shading Accent 1" w:semiHidden="0" w:uiPriority="41" w:unhideWhenUsed="0"/>
    <w:lsdException w:name="Colorful List Accent 1" w:semiHidden="0" w:uiPriority="41" w:unhideWhenUsed="0"/>
    <w:lsdException w:name="Colorful Grid Accent 1" w:semiHidden="0" w:uiPriority="41" w:unhideWhenUsed="0"/>
    <w:lsdException w:name="Light Shading Accent 2" w:semiHidden="0" w:uiPriority="42" w:unhideWhenUsed="0"/>
    <w:lsdException w:name="Light List Accent 2" w:semiHidden="0" w:uiPriority="42" w:unhideWhenUsed="0"/>
    <w:lsdException w:name="Light Grid Accent 2" w:semiHidden="0" w:uiPriority="42" w:unhideWhenUsed="0"/>
    <w:lsdException w:name="Medium Shading 1 Accent 2" w:semiHidden="0" w:uiPriority="42" w:unhideWhenUsed="0"/>
    <w:lsdException w:name="Medium Shading 2 Accent 2" w:semiHidden="0" w:uiPriority="42" w:unhideWhenUsed="0"/>
    <w:lsdException w:name="Medium List 1 Accent 2" w:semiHidden="0" w:uiPriority="42" w:unhideWhenUsed="0"/>
    <w:lsdException w:name="Medium List 2 Accent 2" w:semiHidden="0" w:uiPriority="42" w:unhideWhenUsed="0"/>
    <w:lsdException w:name="Medium Grid 1 Accent 2" w:semiHidden="0" w:uiPriority="42" w:unhideWhenUsed="0"/>
    <w:lsdException w:name="Medium Grid 2 Accent 2" w:semiHidden="0" w:uiPriority="42" w:unhideWhenUsed="0"/>
    <w:lsdException w:name="Medium Grid 3 Accent 2" w:semiHidden="0" w:uiPriority="42" w:unhideWhenUsed="0"/>
    <w:lsdException w:name="Dark List Accent 2" w:semiHidden="0" w:uiPriority="42" w:unhideWhenUsed="0"/>
    <w:lsdException w:name="Colorful Shading Accent 2" w:semiHidden="0" w:uiPriority="42" w:unhideWhenUsed="0"/>
    <w:lsdException w:name="Colorful List Accent 2" w:semiHidden="0" w:uiPriority="42" w:unhideWhenUsed="0"/>
    <w:lsdException w:name="Colorful Grid Accent 2" w:semiHidden="0" w:uiPriority="42" w:unhideWhenUsed="0"/>
    <w:lsdException w:name="Light Shading Accent 3" w:semiHidden="0" w:uiPriority="43" w:unhideWhenUsed="0"/>
    <w:lsdException w:name="Light List Accent 3" w:semiHidden="0" w:uiPriority="43" w:unhideWhenUsed="0"/>
    <w:lsdException w:name="Light Grid Accent 3" w:semiHidden="0" w:uiPriority="43" w:unhideWhenUsed="0"/>
    <w:lsdException w:name="Medium Shading 1 Accent 3" w:semiHidden="0" w:uiPriority="43" w:unhideWhenUsed="0"/>
    <w:lsdException w:name="Medium Shading 2 Accent 3" w:semiHidden="0" w:uiPriority="43" w:unhideWhenUsed="0"/>
    <w:lsdException w:name="Medium List 1 Accent 3" w:semiHidden="0" w:uiPriority="43" w:unhideWhenUsed="0"/>
    <w:lsdException w:name="Medium List 2 Accent 3" w:semiHidden="0" w:uiPriority="43" w:unhideWhenUsed="0"/>
    <w:lsdException w:name="Medium Grid 1 Accent 3" w:semiHidden="0" w:uiPriority="43" w:unhideWhenUsed="0"/>
    <w:lsdException w:name="Medium Grid 2 Accent 3" w:semiHidden="0" w:uiPriority="43" w:unhideWhenUsed="0"/>
    <w:lsdException w:name="Medium Grid 3 Accent 3" w:semiHidden="0" w:uiPriority="43" w:unhideWhenUsed="0"/>
    <w:lsdException w:name="Dark List Accent 3" w:semiHidden="0" w:uiPriority="43" w:unhideWhenUsed="0"/>
    <w:lsdException w:name="Colorful Shading Accent 3" w:semiHidden="0" w:uiPriority="43" w:unhideWhenUsed="0"/>
    <w:lsdException w:name="Colorful List Accent 3" w:semiHidden="0" w:uiPriority="43" w:unhideWhenUsed="0"/>
    <w:lsdException w:name="Colorful Grid Accent 3" w:semiHidden="0" w:uiPriority="43" w:unhideWhenUsed="0"/>
    <w:lsdException w:name="Light Shading Accent 4" w:semiHidden="0" w:uiPriority="44" w:unhideWhenUsed="0"/>
    <w:lsdException w:name="Light List Accent 4" w:semiHidden="0" w:uiPriority="44" w:unhideWhenUsed="0"/>
    <w:lsdException w:name="Light Grid Accent 4" w:semiHidden="0" w:uiPriority="44" w:unhideWhenUsed="0"/>
    <w:lsdException w:name="Medium Shading 1 Accent 4" w:semiHidden="0" w:uiPriority="44" w:unhideWhenUsed="0"/>
    <w:lsdException w:name="Medium Shading 2 Accent 4" w:semiHidden="0" w:uiPriority="44" w:unhideWhenUsed="0"/>
    <w:lsdException w:name="Medium List 1 Accent 4" w:semiHidden="0" w:uiPriority="44" w:unhideWhenUsed="0"/>
    <w:lsdException w:name="Medium List 2 Accent 4" w:semiHidden="0" w:uiPriority="44" w:unhideWhenUsed="0"/>
    <w:lsdException w:name="Medium Grid 1 Accent 4" w:semiHidden="0" w:uiPriority="44" w:unhideWhenUsed="0"/>
    <w:lsdException w:name="Medium Grid 2 Accent 4" w:semiHidden="0" w:uiPriority="44" w:unhideWhenUsed="0"/>
    <w:lsdException w:name="Medium Grid 3 Accent 4" w:semiHidden="0" w:uiPriority="44" w:unhideWhenUsed="0"/>
    <w:lsdException w:name="Dark List Accent 4" w:semiHidden="0" w:uiPriority="44" w:unhideWhenUsed="0"/>
    <w:lsdException w:name="Colorful Shading Accent 4" w:semiHidden="0" w:uiPriority="44" w:unhideWhenUsed="0"/>
    <w:lsdException w:name="Colorful List Accent 4" w:semiHidden="0" w:uiPriority="44" w:unhideWhenUsed="0"/>
    <w:lsdException w:name="Colorful Grid Accent 4" w:semiHidden="0" w:uiPriority="44" w:unhideWhenUsed="0"/>
    <w:lsdException w:name="Light Shading Accent 5" w:semiHidden="0" w:uiPriority="45" w:unhideWhenUsed="0"/>
    <w:lsdException w:name="Light List Accent 5" w:semiHidden="0" w:uiPriority="45" w:unhideWhenUsed="0"/>
    <w:lsdException w:name="Light Grid Accent 5" w:semiHidden="0" w:uiPriority="45" w:unhideWhenUsed="0"/>
    <w:lsdException w:name="Medium Shading 1 Accent 5" w:semiHidden="0" w:uiPriority="45" w:unhideWhenUsed="0"/>
    <w:lsdException w:name="Medium Shading 2 Accent 5" w:semiHidden="0" w:uiPriority="45" w:unhideWhenUsed="0"/>
    <w:lsdException w:name="Medium List 1 Accent 5" w:semiHidden="0" w:uiPriority="45" w:unhideWhenUsed="0"/>
    <w:lsdException w:name="Medium List 2 Accent 5" w:semiHidden="0" w:uiPriority="45" w:unhideWhenUsed="0"/>
    <w:lsdException w:name="Medium Grid 1 Accent 5" w:semiHidden="0" w:uiPriority="45" w:unhideWhenUsed="0"/>
    <w:lsdException w:name="Medium Grid 2 Accent 5" w:semiHidden="0" w:uiPriority="45" w:unhideWhenUsed="0"/>
    <w:lsdException w:name="Medium Grid 3 Accent 5" w:semiHidden="0" w:uiPriority="45" w:unhideWhenUsed="0"/>
    <w:lsdException w:name="Dark List Accent 5" w:semiHidden="0" w:uiPriority="45" w:unhideWhenUsed="0"/>
    <w:lsdException w:name="Colorful Shading Accent 5" w:semiHidden="0" w:uiPriority="45" w:unhideWhenUsed="0"/>
    <w:lsdException w:name="Colorful List Accent 5" w:semiHidden="0" w:uiPriority="45" w:unhideWhenUsed="0"/>
    <w:lsdException w:name="Colorful Grid Accent 5" w:semiHidden="0" w:uiPriority="45" w:unhideWhenUsed="0"/>
    <w:lsdException w:name="Light Shading Accent 6" w:semiHidden="0" w:uiPriority="46" w:unhideWhenUsed="0"/>
    <w:lsdException w:name="Light List Accent 6" w:semiHidden="0" w:uiPriority="46" w:unhideWhenUsed="0"/>
    <w:lsdException w:name="Light Grid Accent 6" w:semiHidden="0" w:uiPriority="46" w:unhideWhenUsed="0"/>
    <w:lsdException w:name="Medium Shading 1 Accent 6" w:semiHidden="0" w:uiPriority="46" w:unhideWhenUsed="0"/>
    <w:lsdException w:name="Medium Shading 2 Accent 6" w:semiHidden="0" w:uiPriority="46" w:unhideWhenUsed="0"/>
    <w:lsdException w:name="Medium List 1 Accent 6" w:semiHidden="0" w:uiPriority="46" w:unhideWhenUsed="0"/>
    <w:lsdException w:name="Medium List 2 Accent 6" w:semiHidden="0" w:uiPriority="46" w:unhideWhenUsed="0"/>
    <w:lsdException w:name="Medium Grid 1 Accent 6" w:semiHidden="0" w:uiPriority="46" w:unhideWhenUsed="0"/>
    <w:lsdException w:name="Medium Grid 2 Accent 6" w:semiHidden="0" w:uiPriority="46" w:unhideWhenUsed="0"/>
    <w:lsdException w:name="Medium Grid 3 Accent 6" w:semiHidden="0" w:uiPriority="46" w:unhideWhenUsed="0"/>
    <w:lsdException w:name="Dark List Accent 6" w:semiHidden="0" w:uiPriority="46" w:unhideWhenUsed="0"/>
    <w:lsdException w:name="Colorful Shading Accent 6" w:semiHidden="0" w:uiPriority="46" w:unhideWhenUsed="0"/>
    <w:lsdException w:name="Colorful List Accent 6" w:semiHidden="0" w:uiPriority="46" w:unhideWhenUsed="0"/>
    <w:lsdException w:name="Colorful Grid Accent 6" w:semiHidden="0" w:uiPriority="46"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0" w:line="240" w:lineRule="auto"/>
      <w:outlineLvl w:val="0"/>
    </w:pPr>
    <w:rPr>
      <w:rFonts w:asciiTheme="majorHAnsi" w:eastAsiaTheme="majorEastAsia" w:hAnsiTheme="majorHAnsi" w:cstheme="majorBidi"/>
      <w:bCs/>
      <w:i/>
      <w:color w:val="6076B4" w:themeColor="accent1"/>
      <w:sz w:val="32"/>
      <w:szCs w:val="32"/>
    </w:rPr>
  </w:style>
  <w:style w:type="paragraph" w:styleId="Heading2">
    <w:name w:val="heading 2"/>
    <w:basedOn w:val="Normal"/>
    <w:next w:val="Normal"/>
    <w:link w:val="Heading2Char"/>
    <w:uiPriority w:val="9"/>
    <w:semiHidden/>
    <w:unhideWhenUsed/>
    <w:qFormat/>
    <w:pPr>
      <w:keepNext/>
      <w:keepLines/>
      <w:spacing w:before="120" w:after="0" w:line="240" w:lineRule="auto"/>
      <w:outlineLvl w:val="1"/>
    </w:pPr>
    <w:rPr>
      <w:rFonts w:asciiTheme="majorHAnsi" w:eastAsiaTheme="majorEastAsia" w:hAnsiTheme="majorHAnsi" w:cstheme="majorBidi"/>
      <w:bCs/>
      <w:color w:val="2F5897" w:themeColor="text2"/>
      <w:sz w:val="28"/>
      <w:szCs w:val="26"/>
    </w:rPr>
  </w:style>
  <w:style w:type="paragraph" w:styleId="Heading3">
    <w:name w:val="heading 3"/>
    <w:basedOn w:val="Normal"/>
    <w:next w:val="Normal"/>
    <w:link w:val="Heading3Char"/>
    <w:uiPriority w:val="9"/>
    <w:semiHidden/>
    <w:unhideWhenUsed/>
    <w:qFormat/>
    <w:pPr>
      <w:keepNext/>
      <w:keepLines/>
      <w:spacing w:before="20" w:after="0" w:line="240" w:lineRule="auto"/>
      <w:outlineLvl w:val="2"/>
    </w:pPr>
    <w:rPr>
      <w:rFonts w:asciiTheme="majorHAnsi" w:eastAsiaTheme="majorEastAsia" w:hAnsiTheme="majorHAnsi" w:cstheme="majorBidi"/>
      <w:bCs/>
      <w:i/>
      <w:color w:val="2F5897" w:themeColor="text2"/>
      <w:sz w:val="24"/>
    </w:rPr>
  </w:style>
  <w:style w:type="paragraph" w:styleId="Heading4">
    <w:name w:val="heading 4"/>
    <w:basedOn w:val="Normal"/>
    <w:next w:val="Normal"/>
    <w:link w:val="Heading4Char"/>
    <w:uiPriority w:val="9"/>
    <w:semiHidden/>
    <w:unhideWhenUsed/>
    <w:qFormat/>
    <w:pPr>
      <w:keepNext/>
      <w:keepLines/>
      <w:spacing w:before="200" w:after="0" w:line="264" w:lineRule="auto"/>
      <w:outlineLvl w:val="3"/>
    </w:pPr>
    <w:rPr>
      <w:rFonts w:asciiTheme="majorHAnsi" w:eastAsiaTheme="majorEastAsia" w:hAnsiTheme="majorHAnsi" w:cstheme="majorBidi"/>
      <w:bCs/>
      <w:i/>
      <w:iCs/>
      <w:color w:val="2F5897" w:themeColor="text2"/>
      <w:sz w:val="24"/>
    </w:rPr>
  </w:style>
  <w:style w:type="paragraph" w:styleId="Heading5">
    <w:name w:val="heading 5"/>
    <w:basedOn w:val="Normal"/>
    <w:next w:val="Normal"/>
    <w:link w:val="Heading5Char"/>
    <w:uiPriority w:val="9"/>
    <w:semiHidden/>
    <w:unhideWhenUsed/>
    <w:qFormat/>
    <w:pPr>
      <w:keepNext/>
      <w:keepLines/>
      <w:spacing w:before="200" w:after="0" w:line="264" w:lineRule="auto"/>
      <w:outlineLvl w:val="4"/>
    </w:pPr>
    <w:rPr>
      <w:rFonts w:asciiTheme="majorHAnsi" w:eastAsiaTheme="majorEastAsia" w:hAnsiTheme="majorHAnsi" w:cstheme="majorBidi"/>
      <w:color w:val="000000"/>
    </w:rPr>
  </w:style>
  <w:style w:type="paragraph" w:styleId="Heading6">
    <w:name w:val="heading 6"/>
    <w:basedOn w:val="Normal"/>
    <w:next w:val="Normal"/>
    <w:link w:val="Heading6Char"/>
    <w:uiPriority w:val="9"/>
    <w:semiHidden/>
    <w:unhideWhenUsed/>
    <w:qFormat/>
    <w:pPr>
      <w:keepNext/>
      <w:keepLines/>
      <w:spacing w:before="200" w:after="0" w:line="264" w:lineRule="auto"/>
      <w:outlineLvl w:val="5"/>
    </w:pPr>
    <w:rPr>
      <w:rFonts w:asciiTheme="majorHAnsi" w:eastAsiaTheme="majorEastAsia" w:hAnsiTheme="majorHAnsi" w:cstheme="majorBidi"/>
      <w:i/>
      <w:iCs/>
      <w:color w:val="000000"/>
      <w:sz w:val="21"/>
    </w:rPr>
  </w:style>
  <w:style w:type="paragraph" w:styleId="Heading7">
    <w:name w:val="heading 7"/>
    <w:basedOn w:val="Normal"/>
    <w:next w:val="Normal"/>
    <w:link w:val="Heading7Char"/>
    <w:uiPriority w:val="9"/>
    <w:semiHidden/>
    <w:unhideWhenUsed/>
    <w:qFormat/>
    <w:pPr>
      <w:keepNext/>
      <w:keepLines/>
      <w:spacing w:before="200" w:after="0" w:line="264" w:lineRule="auto"/>
      <w:outlineLvl w:val="6"/>
    </w:pPr>
    <w:rPr>
      <w:rFonts w:asciiTheme="majorHAnsi" w:eastAsiaTheme="majorEastAsia" w:hAnsiTheme="majorHAnsi" w:cstheme="majorBidi"/>
      <w:i/>
      <w:iCs/>
      <w:color w:val="000000"/>
      <w:sz w:val="21"/>
    </w:rPr>
  </w:style>
  <w:style w:type="paragraph" w:styleId="Heading8">
    <w:name w:val="heading 8"/>
    <w:basedOn w:val="Normal"/>
    <w:next w:val="Normal"/>
    <w:link w:val="Heading8Char"/>
    <w:uiPriority w:val="9"/>
    <w:semiHidden/>
    <w:unhideWhenUsed/>
    <w:qFormat/>
    <w:pPr>
      <w:keepNext/>
      <w:keepLines/>
      <w:spacing w:before="200" w:after="0" w:line="264" w:lineRule="auto"/>
      <w:outlineLvl w:val="7"/>
    </w:pPr>
    <w:rPr>
      <w:rFonts w:asciiTheme="majorHAnsi" w:eastAsiaTheme="majorEastAsia" w:hAnsiTheme="majorHAnsi" w:cstheme="majorBidi"/>
      <w:color w:val="000000"/>
      <w:sz w:val="20"/>
      <w:szCs w:val="20"/>
    </w:rPr>
  </w:style>
  <w:style w:type="paragraph" w:styleId="Heading9">
    <w:name w:val="heading 9"/>
    <w:basedOn w:val="Normal"/>
    <w:next w:val="Normal"/>
    <w:link w:val="Heading9Char"/>
    <w:uiPriority w:val="9"/>
    <w:semiHidden/>
    <w:unhideWhenUsed/>
    <w:qFormat/>
    <w:pPr>
      <w:keepNext/>
      <w:keepLines/>
      <w:spacing w:before="200" w:after="0" w:line="264" w:lineRule="auto"/>
      <w:outlineLvl w:val="8"/>
    </w:pPr>
    <w:rPr>
      <w:rFonts w:asciiTheme="majorHAnsi" w:eastAsiaTheme="majorEastAsia" w:hAnsiTheme="majorHAnsi" w:cstheme="majorBidi"/>
      <w:i/>
      <w:i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i/>
      <w:color w:val="auto"/>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auto"/>
      <w:sz w:val="28"/>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Cs/>
      <w:i/>
      <w:color w:val="auto"/>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Cs/>
      <w:i/>
      <w:iCs/>
      <w:color w:val="auto"/>
      <w:sz w:val="24"/>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000000"/>
      <w:sz w:val="21"/>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000000"/>
      <w:sz w:val="21"/>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000000"/>
      <w:sz w:val="20"/>
      <w:szCs w:val="20"/>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character" w:customStyle="1" w:styleId="IntenseReferenceChar">
    <w:name w:val="Intense Reference Char"/>
    <w:basedOn w:val="DefaultParagraphFont"/>
    <w:uiPriority w:val="32"/>
    <w:rPr>
      <w:rFonts w:cs="Times New Roman"/>
      <w:b/>
      <w:color w:val="auto"/>
      <w:szCs w:val="20"/>
      <w:u w:val="single"/>
    </w:rPr>
  </w:style>
  <w:style w:type="character" w:customStyle="1" w:styleId="SubtleReferenceChar">
    <w:name w:val="Subtle Reference Char"/>
    <w:basedOn w:val="DefaultParagraphFont"/>
    <w:uiPriority w:val="31"/>
    <w:rPr>
      <w:rFonts w:cs="Times New Roman"/>
      <w:color w:val="auto"/>
      <w:szCs w:val="20"/>
      <w:u w:val="single"/>
    </w:rPr>
  </w:style>
  <w:style w:type="character" w:customStyle="1" w:styleId="BookTitleChar">
    <w:name w:val="Book Title Char"/>
    <w:basedOn w:val="DefaultParagraphFont"/>
    <w:uiPriority w:val="33"/>
    <w:rPr>
      <w:rFonts w:asciiTheme="majorHAnsi" w:hAnsiTheme="majorHAnsi" w:cs="Times New Roman"/>
      <w:b/>
      <w:i/>
      <w:color w:val="auto"/>
      <w:szCs w:val="20"/>
    </w:rPr>
  </w:style>
  <w:style w:type="character" w:customStyle="1" w:styleId="IntenseEmphasisChar">
    <w:name w:val="Intense Emphasis Char"/>
    <w:basedOn w:val="DefaultParagraphFont"/>
    <w:uiPriority w:val="21"/>
    <w:rPr>
      <w:rFonts w:cs="Times New Roman"/>
      <w:b/>
      <w:i/>
      <w:color w:val="auto"/>
      <w:szCs w:val="20"/>
    </w:rPr>
  </w:style>
  <w:style w:type="character" w:customStyle="1" w:styleId="SubtleEmphasisChar">
    <w:name w:val="Subtle Emphasis Char"/>
    <w:basedOn w:val="DefaultParagraphFont"/>
    <w:uiPriority w:val="19"/>
    <w:rPr>
      <w:rFonts w:cs="Times New Roman"/>
      <w:i/>
      <w:color w:val="auto"/>
      <w:szCs w:val="20"/>
    </w:rPr>
  </w:style>
  <w:style w:type="paragraph" w:styleId="Quote">
    <w:name w:val="Quote"/>
    <w:basedOn w:val="Normal"/>
    <w:next w:val="Normal"/>
    <w:link w:val="QuoteChar"/>
    <w:uiPriority w:val="29"/>
    <w:qFormat/>
    <w:pPr>
      <w:spacing w:before="160" w:after="160" w:line="300" w:lineRule="auto"/>
      <w:ind w:left="144" w:right="144"/>
      <w:jc w:val="center"/>
    </w:pPr>
    <w:rPr>
      <w:rFonts w:asciiTheme="majorHAnsi" w:hAnsiTheme="majorHAnsi"/>
      <w:i/>
      <w:iCs/>
      <w:color w:val="6076B4" w:themeColor="accent1"/>
      <w:sz w:val="24"/>
      <w:lang w:bidi="hi-IN"/>
    </w:rPr>
  </w:style>
  <w:style w:type="character" w:customStyle="1" w:styleId="QuoteChar">
    <w:name w:val="Quote Char"/>
    <w:basedOn w:val="DefaultParagraphFont"/>
    <w:link w:val="Quote"/>
    <w:uiPriority w:val="29"/>
    <w:rPr>
      <w:rFonts w:asciiTheme="majorHAnsi" w:hAnsiTheme="majorHAnsi"/>
      <w:i/>
      <w:iCs/>
      <w:color w:val="auto"/>
      <w:sz w:val="24"/>
      <w:lang w:bidi="hi-IN"/>
    </w:rPr>
  </w:style>
  <w:style w:type="paragraph" w:styleId="IntenseQuote">
    <w:name w:val="Intense Quote"/>
    <w:basedOn w:val="Normal"/>
    <w:next w:val="Normal"/>
    <w:link w:val="IntenseQuoteChar"/>
    <w:uiPriority w:val="30"/>
    <w:qFormat/>
    <w:pPr>
      <w:pBdr>
        <w:top w:val="single" w:sz="36" w:space="8" w:color="6076B4" w:themeColor="accent1"/>
        <w:left w:val="single" w:sz="36" w:space="8" w:color="6076B4" w:themeColor="accent1"/>
        <w:bottom w:val="single" w:sz="36" w:space="8" w:color="6076B4" w:themeColor="accent1"/>
        <w:right w:val="single" w:sz="36" w:space="8" w:color="6076B4" w:themeColor="accent1"/>
      </w:pBdr>
      <w:shd w:val="clear" w:color="auto" w:fill="6076B4" w:themeFill="accent1"/>
      <w:spacing w:before="200" w:after="280" w:line="300" w:lineRule="auto"/>
      <w:ind w:left="936" w:right="936"/>
      <w:jc w:val="center"/>
    </w:pPr>
    <w:rPr>
      <w:rFonts w:asciiTheme="majorHAnsi" w:eastAsiaTheme="majorEastAsia" w:hAnsiTheme="majorHAnsi"/>
      <w:bCs/>
      <w:i/>
      <w:iCs/>
      <w:color w:val="FFFFFF" w:themeColor="background1"/>
      <w:sz w:val="24"/>
      <w:lang w:bidi="hi-IN"/>
      <w14:ligatures w14:val="standardContextual"/>
      <w14:cntxtAlts/>
    </w:rPr>
  </w:style>
  <w:style w:type="table" w:styleId="TableGrid">
    <w:name w:val="Table Grid"/>
    <w:basedOn w:val="TableNormal"/>
    <w:uiPriority w:val="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320"/>
        <w:tab w:val="right" w:pos="8640"/>
      </w:tabs>
    </w:pPr>
  </w:style>
  <w:style w:type="character" w:customStyle="1" w:styleId="HeaderChar">
    <w:name w:val="Header Char"/>
    <w:basedOn w:val="DefaultParagraphFont"/>
    <w:link w:val="Header"/>
    <w:uiPriority w:val="99"/>
    <w:rPr>
      <w:rFonts w:cs="Times New Roman"/>
      <w:color w:val="auto"/>
      <w:szCs w:val="20"/>
      <w:lang w:eastAsia="ja-JP" w:bidi="he-IL"/>
    </w:rPr>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rPr>
      <w:rFonts w:cs="Times New Roman"/>
      <w:color w:val="auto"/>
      <w:szCs w:val="20"/>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auto"/>
      <w:sz w:val="16"/>
      <w:szCs w:val="16"/>
    </w:rPr>
  </w:style>
  <w:style w:type="paragraph" w:styleId="Caption">
    <w:name w:val="caption"/>
    <w:basedOn w:val="Normal"/>
    <w:next w:val="Normal"/>
    <w:uiPriority w:val="35"/>
    <w:unhideWhenUsed/>
    <w:qFormat/>
    <w:pPr>
      <w:spacing w:line="240" w:lineRule="auto"/>
    </w:pPr>
    <w:rPr>
      <w:b/>
      <w:bCs/>
      <w:color w:val="2F5897" w:themeColor="text2"/>
      <w:sz w:val="18"/>
      <w:szCs w:val="18"/>
    </w:rPr>
  </w:style>
  <w:style w:type="paragraph" w:styleId="NoSpacing">
    <w:name w:val="No Spacing"/>
    <w:link w:val="NoSpacingChar"/>
    <w:uiPriority w:val="1"/>
    <w:qFormat/>
    <w:pPr>
      <w:spacing w:after="0" w:line="240" w:lineRule="auto"/>
    </w:pPr>
  </w:style>
  <w:style w:type="paragraph" w:styleId="BlockText">
    <w:name w:val="Block Text"/>
    <w:aliases w:val="Block Quote"/>
    <w:uiPriority w:val="40"/>
    <w:pPr>
      <w:pBdr>
        <w:top w:val="single" w:sz="2" w:space="10" w:color="9FACD2" w:themeColor="accent1" w:themeTint="99"/>
        <w:bottom w:val="single" w:sz="24" w:space="10" w:color="9FACD2" w:themeColor="accent1" w:themeTint="99"/>
      </w:pBdr>
      <w:spacing w:after="280" w:line="240" w:lineRule="auto"/>
      <w:ind w:left="1440" w:right="1440"/>
      <w:jc w:val="both"/>
    </w:pPr>
    <w:rPr>
      <w:rFonts w:eastAsia="Times New Roman" w:cs="Times New Roman"/>
      <w:color w:val="FFFFFF" w:themeColor="background1"/>
      <w:sz w:val="28"/>
      <w:szCs w:val="28"/>
      <w:lang w:eastAsia="ko-KR" w:bidi="hi-IN"/>
    </w:rPr>
  </w:style>
  <w:style w:type="paragraph" w:styleId="ListBullet">
    <w:name w:val="List Bullet"/>
    <w:basedOn w:val="Normal"/>
    <w:uiPriority w:val="6"/>
    <w:unhideWhenUsed/>
    <w:pPr>
      <w:numPr>
        <w:numId w:val="16"/>
      </w:numPr>
      <w:spacing w:after="0"/>
      <w:contextualSpacing/>
    </w:pPr>
  </w:style>
  <w:style w:type="paragraph" w:styleId="ListBullet2">
    <w:name w:val="List Bullet 2"/>
    <w:basedOn w:val="Normal"/>
    <w:uiPriority w:val="6"/>
    <w:unhideWhenUsed/>
    <w:pPr>
      <w:numPr>
        <w:numId w:val="17"/>
      </w:numPr>
      <w:spacing w:after="0"/>
    </w:pPr>
  </w:style>
  <w:style w:type="paragraph" w:styleId="ListBullet3">
    <w:name w:val="List Bullet 3"/>
    <w:basedOn w:val="Normal"/>
    <w:uiPriority w:val="6"/>
    <w:unhideWhenUsed/>
    <w:pPr>
      <w:numPr>
        <w:numId w:val="18"/>
      </w:numPr>
      <w:spacing w:after="0"/>
    </w:pPr>
  </w:style>
  <w:style w:type="paragraph" w:styleId="ListBullet4">
    <w:name w:val="List Bullet 4"/>
    <w:basedOn w:val="Normal"/>
    <w:uiPriority w:val="6"/>
    <w:unhideWhenUsed/>
    <w:pPr>
      <w:numPr>
        <w:numId w:val="19"/>
      </w:numPr>
      <w:spacing w:after="0"/>
    </w:pPr>
  </w:style>
  <w:style w:type="paragraph" w:styleId="ListBullet5">
    <w:name w:val="List Bullet 5"/>
    <w:basedOn w:val="Normal"/>
    <w:uiPriority w:val="6"/>
    <w:unhideWhenUsed/>
    <w:pPr>
      <w:numPr>
        <w:numId w:val="20"/>
      </w:numPr>
      <w:spacing w:after="0"/>
    </w:pPr>
  </w:style>
  <w:style w:type="paragraph" w:styleId="TOC1">
    <w:name w:val="toc 1"/>
    <w:basedOn w:val="Normal"/>
    <w:next w:val="Normal"/>
    <w:autoRedefine/>
    <w:uiPriority w:val="99"/>
    <w:semiHidden/>
    <w:unhideWhenUsed/>
    <w:pPr>
      <w:tabs>
        <w:tab w:val="right" w:leader="dot" w:pos="8630"/>
      </w:tabs>
      <w:spacing w:after="40" w:line="240" w:lineRule="auto"/>
    </w:pPr>
    <w:rPr>
      <w:smallCaps/>
      <w:noProof/>
      <w:color w:val="9C5252" w:themeColor="accent2"/>
    </w:rPr>
  </w:style>
  <w:style w:type="paragraph" w:styleId="TOC2">
    <w:name w:val="toc 2"/>
    <w:basedOn w:val="Normal"/>
    <w:next w:val="Normal"/>
    <w:autoRedefine/>
    <w:uiPriority w:val="99"/>
    <w:semiHidden/>
    <w:unhideWhenUsed/>
    <w:pPr>
      <w:tabs>
        <w:tab w:val="right" w:leader="dot" w:pos="8630"/>
      </w:tabs>
      <w:spacing w:after="40" w:line="240" w:lineRule="auto"/>
      <w:ind w:left="216"/>
    </w:pPr>
    <w:rPr>
      <w:smallCaps/>
      <w:noProof/>
    </w:rPr>
  </w:style>
  <w:style w:type="paragraph" w:styleId="TOC3">
    <w:name w:val="toc 3"/>
    <w:basedOn w:val="Normal"/>
    <w:next w:val="Normal"/>
    <w:autoRedefine/>
    <w:uiPriority w:val="99"/>
    <w:semiHidden/>
    <w:unhideWhenUsed/>
    <w:pPr>
      <w:tabs>
        <w:tab w:val="right" w:leader="dot" w:pos="8630"/>
      </w:tabs>
      <w:spacing w:after="40" w:line="240" w:lineRule="auto"/>
      <w:ind w:left="446"/>
    </w:pPr>
    <w:rPr>
      <w:smallCaps/>
      <w:noProof/>
    </w:rPr>
  </w:style>
  <w:style w:type="paragraph" w:styleId="TOC4">
    <w:name w:val="toc 4"/>
    <w:basedOn w:val="Normal"/>
    <w:next w:val="Normal"/>
    <w:autoRedefine/>
    <w:uiPriority w:val="99"/>
    <w:semiHidden/>
    <w:unhideWhenUsed/>
    <w:pPr>
      <w:tabs>
        <w:tab w:val="right" w:leader="dot" w:pos="8630"/>
      </w:tabs>
      <w:spacing w:after="40" w:line="240" w:lineRule="auto"/>
      <w:ind w:left="662"/>
    </w:pPr>
    <w:rPr>
      <w:smallCaps/>
      <w:noProof/>
    </w:rPr>
  </w:style>
  <w:style w:type="paragraph" w:styleId="TOC5">
    <w:name w:val="toc 5"/>
    <w:basedOn w:val="Normal"/>
    <w:next w:val="Normal"/>
    <w:autoRedefine/>
    <w:uiPriority w:val="99"/>
    <w:semiHidden/>
    <w:unhideWhenUsed/>
    <w:pPr>
      <w:tabs>
        <w:tab w:val="right" w:leader="dot" w:pos="8630"/>
      </w:tabs>
      <w:spacing w:after="40" w:line="240" w:lineRule="auto"/>
      <w:ind w:left="878"/>
    </w:pPr>
    <w:rPr>
      <w:smallCaps/>
      <w:noProof/>
    </w:rPr>
  </w:style>
  <w:style w:type="paragraph" w:styleId="TOC6">
    <w:name w:val="toc 6"/>
    <w:basedOn w:val="Normal"/>
    <w:next w:val="Normal"/>
    <w:autoRedefine/>
    <w:uiPriority w:val="99"/>
    <w:semiHidden/>
    <w:unhideWhenUsed/>
    <w:pPr>
      <w:tabs>
        <w:tab w:val="right" w:leader="dot" w:pos="8630"/>
      </w:tabs>
      <w:spacing w:after="40" w:line="240" w:lineRule="auto"/>
      <w:ind w:left="1094"/>
    </w:pPr>
    <w:rPr>
      <w:smallCaps/>
      <w:noProof/>
    </w:rPr>
  </w:style>
  <w:style w:type="paragraph" w:styleId="TOC7">
    <w:name w:val="toc 7"/>
    <w:basedOn w:val="Normal"/>
    <w:next w:val="Normal"/>
    <w:autoRedefine/>
    <w:uiPriority w:val="99"/>
    <w:semiHidden/>
    <w:unhideWhenUsed/>
    <w:pPr>
      <w:tabs>
        <w:tab w:val="right" w:leader="dot" w:pos="8630"/>
      </w:tabs>
      <w:spacing w:after="40" w:line="240" w:lineRule="auto"/>
      <w:ind w:left="1325"/>
    </w:pPr>
    <w:rPr>
      <w:smallCaps/>
      <w:noProof/>
    </w:rPr>
  </w:style>
  <w:style w:type="paragraph" w:styleId="TOC8">
    <w:name w:val="toc 8"/>
    <w:basedOn w:val="Normal"/>
    <w:next w:val="Normal"/>
    <w:autoRedefine/>
    <w:uiPriority w:val="99"/>
    <w:semiHidden/>
    <w:unhideWhenUsed/>
    <w:pPr>
      <w:tabs>
        <w:tab w:val="right" w:leader="dot" w:pos="8630"/>
      </w:tabs>
      <w:spacing w:after="40" w:line="240" w:lineRule="auto"/>
      <w:ind w:left="1540"/>
    </w:pPr>
    <w:rPr>
      <w:smallCaps/>
      <w:noProof/>
    </w:rPr>
  </w:style>
  <w:style w:type="paragraph" w:styleId="TOC9">
    <w:name w:val="toc 9"/>
    <w:basedOn w:val="Normal"/>
    <w:next w:val="Normal"/>
    <w:autoRedefine/>
    <w:uiPriority w:val="99"/>
    <w:semiHidden/>
    <w:unhideWhenUsed/>
    <w:pPr>
      <w:tabs>
        <w:tab w:val="right" w:leader="dot" w:pos="8630"/>
      </w:tabs>
      <w:spacing w:after="40" w:line="240" w:lineRule="auto"/>
      <w:ind w:left="1760"/>
    </w:pPr>
    <w:rPr>
      <w:smallCaps/>
      <w:noProof/>
    </w:rPr>
  </w:style>
  <w:style w:type="character" w:styleId="Hyperlink">
    <w:name w:val="Hyperlink"/>
    <w:basedOn w:val="DefaultParagraphFont"/>
    <w:uiPriority w:val="99"/>
    <w:unhideWhenUsed/>
    <w:rPr>
      <w:color w:val="auto"/>
      <w:u w:val="single"/>
    </w:rPr>
  </w:style>
  <w:style w:type="character" w:styleId="BookTitle">
    <w:name w:val="Book Title"/>
    <w:basedOn w:val="DefaultParagraphFont"/>
    <w:uiPriority w:val="33"/>
    <w:qFormat/>
    <w:rPr>
      <w:b/>
      <w:bCs/>
      <w:caps w:val="0"/>
      <w:smallCaps/>
      <w:spacing w:val="10"/>
    </w:rPr>
  </w:style>
  <w:style w:type="character" w:styleId="IntenseEmphasis">
    <w:name w:val="Intense Emphasis"/>
    <w:basedOn w:val="DefaultParagraphFont"/>
    <w:uiPriority w:val="21"/>
    <w:qFormat/>
    <w:rPr>
      <w:b w:val="0"/>
      <w:bCs/>
      <w:i/>
      <w:iCs/>
      <w:caps w:val="0"/>
      <w:smallCaps w:val="0"/>
      <w:color w:val="000000"/>
    </w:rPr>
  </w:style>
  <w:style w:type="character" w:styleId="IntenseReference">
    <w:name w:val="Intense Reference"/>
    <w:basedOn w:val="DefaultParagraphFont"/>
    <w:uiPriority w:val="32"/>
    <w:qFormat/>
    <w:rPr>
      <w:b/>
      <w:bCs/>
      <w:caps w:val="0"/>
      <w:smallCaps/>
      <w:color w:val="auto"/>
      <w:spacing w:val="5"/>
      <w:u w:val="single"/>
    </w:rPr>
  </w:style>
  <w:style w:type="character" w:styleId="SubtleEmphasis">
    <w:name w:val="Subtle Emphasis"/>
    <w:basedOn w:val="DefaultParagraphFont"/>
    <w:uiPriority w:val="19"/>
    <w:qFormat/>
    <w:rPr>
      <w:i/>
      <w:iCs/>
      <w:color w:val="auto"/>
    </w:rPr>
  </w:style>
  <w:style w:type="character" w:styleId="SubtleReference">
    <w:name w:val="Subtle Reference"/>
    <w:basedOn w:val="DefaultParagraphFont"/>
    <w:uiPriority w:val="31"/>
    <w:qFormat/>
    <w:rPr>
      <w:smallCaps/>
      <w:color w:val="auto"/>
      <w:u w:val="single"/>
    </w:rPr>
  </w:style>
  <w:style w:type="paragraph" w:styleId="Closing">
    <w:name w:val="Closing"/>
    <w:basedOn w:val="Normal"/>
    <w:link w:val="ClosingChar"/>
    <w:uiPriority w:val="5"/>
    <w:unhideWhenUsed/>
    <w:pPr>
      <w:spacing w:before="480" w:after="960"/>
      <w:contextualSpacing/>
    </w:pPr>
  </w:style>
  <w:style w:type="character" w:customStyle="1" w:styleId="ClosingChar">
    <w:name w:val="Closing Char"/>
    <w:basedOn w:val="DefaultParagraphFont"/>
    <w:link w:val="Closing"/>
    <w:uiPriority w:val="5"/>
    <w:rPr>
      <w:rFonts w:cs="Times New Roman"/>
      <w:color w:val="auto"/>
      <w:szCs w:val="20"/>
      <w:lang w:eastAsia="ja-JP" w:bidi="he-IL"/>
    </w:rPr>
  </w:style>
  <w:style w:type="paragraph" w:customStyle="1" w:styleId="RecipientAddress">
    <w:name w:val="Recipient Address"/>
    <w:basedOn w:val="NoSpacing"/>
    <w:uiPriority w:val="3"/>
    <w:pPr>
      <w:spacing w:after="360"/>
      <w:contextualSpacing/>
    </w:pPr>
  </w:style>
  <w:style w:type="paragraph" w:styleId="Salutation">
    <w:name w:val="Salutation"/>
    <w:basedOn w:val="NoSpacing"/>
    <w:next w:val="Normal"/>
    <w:link w:val="SalutationChar"/>
    <w:uiPriority w:val="4"/>
    <w:unhideWhenUsed/>
    <w:pPr>
      <w:spacing w:before="480" w:after="320"/>
      <w:contextualSpacing/>
    </w:pPr>
    <w:rPr>
      <w:b/>
    </w:rPr>
  </w:style>
  <w:style w:type="character" w:customStyle="1" w:styleId="SalutationChar">
    <w:name w:val="Salutation Char"/>
    <w:basedOn w:val="DefaultParagraphFont"/>
    <w:link w:val="Salutation"/>
    <w:uiPriority w:val="4"/>
    <w:rPr>
      <w:rFonts w:cs="Times New Roman"/>
      <w:b/>
      <w:color w:val="auto"/>
      <w:szCs w:val="20"/>
      <w:lang w:eastAsia="ja-JP" w:bidi="he-IL"/>
    </w:rPr>
  </w:style>
  <w:style w:type="paragraph" w:customStyle="1" w:styleId="SenderAddress">
    <w:name w:val="Sender Address"/>
    <w:basedOn w:val="NoSpacing"/>
    <w:uiPriority w:val="2"/>
    <w:pPr>
      <w:spacing w:after="360"/>
      <w:contextualSpacing/>
    </w:pPr>
  </w:style>
  <w:style w:type="paragraph" w:styleId="Subtitle">
    <w:name w:val="Subtitle"/>
    <w:basedOn w:val="Normal"/>
    <w:next w:val="Normal"/>
    <w:link w:val="SubtitleChar"/>
    <w:uiPriority w:val="11"/>
    <w:qFormat/>
    <w:pPr>
      <w:numPr>
        <w:ilvl w:val="1"/>
      </w:numPr>
    </w:pPr>
    <w:rPr>
      <w:rFonts w:eastAsiaTheme="majorEastAsia" w:cstheme="majorBidi"/>
      <w:iCs/>
      <w:color w:val="000000"/>
      <w:spacing w:val="15"/>
      <w:sz w:val="24"/>
      <w:szCs w:val="24"/>
    </w:rPr>
  </w:style>
  <w:style w:type="character" w:customStyle="1" w:styleId="SubtitleChar">
    <w:name w:val="Subtitle Char"/>
    <w:basedOn w:val="DefaultParagraphFont"/>
    <w:link w:val="Subtitle"/>
    <w:uiPriority w:val="11"/>
    <w:rPr>
      <w:rFonts w:eastAsiaTheme="majorEastAsia" w:cstheme="majorBidi"/>
      <w:iCs/>
      <w:color w:val="000000"/>
      <w:spacing w:val="15"/>
      <w:sz w:val="24"/>
      <w:szCs w:val="24"/>
    </w:rPr>
  </w:style>
  <w:style w:type="paragraph" w:styleId="Title">
    <w:name w:val="Title"/>
    <w:basedOn w:val="Normal"/>
    <w:next w:val="Normal"/>
    <w:link w:val="TitleChar"/>
    <w:uiPriority w:val="10"/>
    <w:qFormat/>
    <w:pPr>
      <w:spacing w:after="300" w:line="240" w:lineRule="auto"/>
      <w:contextualSpacing/>
    </w:pPr>
    <w:rPr>
      <w:rFonts w:asciiTheme="majorHAnsi" w:eastAsiaTheme="majorEastAsia" w:hAnsiTheme="majorHAnsi" w:cstheme="majorBidi"/>
      <w:color w:val="000000"/>
      <w:spacing w:val="5"/>
      <w:kern w:val="28"/>
      <w:sz w:val="56"/>
      <w:szCs w:val="56"/>
      <w14:ligatures w14:val="standardContextual"/>
      <w14:cntxtAlts/>
    </w:rPr>
  </w:style>
  <w:style w:type="character" w:customStyle="1" w:styleId="TitleChar">
    <w:name w:val="Title Char"/>
    <w:basedOn w:val="DefaultParagraphFont"/>
    <w:link w:val="Title"/>
    <w:uiPriority w:val="10"/>
    <w:rPr>
      <w:rFonts w:asciiTheme="majorHAnsi" w:eastAsiaTheme="majorEastAsia" w:hAnsiTheme="majorHAnsi" w:cstheme="majorBidi"/>
      <w:color w:val="000000"/>
      <w:spacing w:val="5"/>
      <w:kern w:val="28"/>
      <w:sz w:val="56"/>
      <w:szCs w:val="56"/>
      <w14:ligatures w14:val="standardContextual"/>
      <w14:cntxtAlts/>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rPr>
      <w:rFonts w:cs="Times New Roman"/>
      <w:color w:val="auto"/>
      <w:szCs w:val="20"/>
      <w:lang w:eastAsia="ja-JP" w:bidi="he-IL"/>
    </w:rPr>
  </w:style>
  <w:style w:type="character" w:styleId="PlaceholderText">
    <w:name w:val="Placeholder Text"/>
    <w:basedOn w:val="DefaultParagraphFont"/>
    <w:uiPriority w:val="99"/>
    <w:unhideWhenUsed/>
    <w:rPr>
      <w:color w:val="808080"/>
    </w:rPr>
  </w:style>
  <w:style w:type="paragraph" w:styleId="Signature">
    <w:name w:val="Signature"/>
    <w:basedOn w:val="Normal"/>
    <w:link w:val="SignatureChar"/>
    <w:uiPriority w:val="99"/>
    <w:unhideWhenUsed/>
    <w:pPr>
      <w:contextualSpacing/>
    </w:pPr>
  </w:style>
  <w:style w:type="character" w:customStyle="1" w:styleId="SignatureChar">
    <w:name w:val="Signature Char"/>
    <w:basedOn w:val="DefaultParagraphFont"/>
    <w:link w:val="Signature"/>
    <w:uiPriority w:val="99"/>
    <w:rPr>
      <w:rFonts w:cs="Times New Roman"/>
      <w:color w:val="auto"/>
      <w:szCs w:val="20"/>
      <w:lang w:eastAsia="ja-JP" w:bidi="he-IL"/>
    </w:rPr>
  </w:style>
  <w:style w:type="table" w:customStyle="1" w:styleId="Style6">
    <w:name w:val="Style 6"/>
    <w:basedOn w:val="TableNormal"/>
    <w:uiPriority w:val="26"/>
    <w:pPr>
      <w:spacing w:after="0" w:line="240" w:lineRule="auto"/>
    </w:pPr>
    <w:rPr>
      <w:rFonts w:eastAsia="Times New Roman" w:cs="Times New Roman"/>
      <w:color w:val="000000" w:themeColor="text1"/>
    </w:rPr>
    <w:tblPr>
      <w:tblInd w:w="0" w:type="dxa"/>
      <w:tblBorders>
        <w:top w:val="single" w:sz="4" w:space="0" w:color="6076B4" w:themeColor="accent1"/>
        <w:left w:val="single" w:sz="4" w:space="0" w:color="6076B4" w:themeColor="accent1"/>
        <w:bottom w:val="single" w:sz="4" w:space="0" w:color="6076B4" w:themeColor="accent1"/>
        <w:right w:val="single" w:sz="4" w:space="0" w:color="6076B4"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3F0" w:themeFill="accent1" w:themeFillTint="33"/>
    </w:tcPr>
    <w:tblStylePr w:type="firstRow">
      <w:rPr>
        <w:b/>
        <w:bCs/>
        <w:color w:val="2F5897" w:themeColor="text2"/>
      </w:rPr>
      <w:tblPr/>
      <w:tcPr>
        <w:shd w:val="clear" w:color="auto" w:fill="EFF1F7" w:themeFill="accent1" w:themeFillTint="19"/>
      </w:tcPr>
    </w:tblStylePr>
    <w:tblStylePr w:type="lastRow">
      <w:rPr>
        <w:b/>
        <w:bCs/>
        <w:color w:val="FFFFFF" w:themeColor="background1"/>
      </w:rPr>
      <w:tblPr/>
      <w:tcPr>
        <w:shd w:val="clear" w:color="auto" w:fill="6076B4" w:themeFill="accent1"/>
      </w:tcPr>
    </w:tblStylePr>
    <w:tblStylePr w:type="firstCol">
      <w:rPr>
        <w:b/>
        <w:bCs/>
        <w:color w:val="2F5897" w:themeColor="text2"/>
      </w:rPr>
    </w:tblStylePr>
    <w:tblStylePr w:type="lastCol">
      <w:rPr>
        <w:color w:val="000000" w:themeColor="text1"/>
      </w:rPr>
    </w:tblStylePr>
  </w:style>
  <w:style w:type="paragraph" w:customStyle="1" w:styleId="DateText">
    <w:name w:val="Date Text"/>
    <w:basedOn w:val="Normal"/>
    <w:uiPriority w:val="35"/>
    <w:pPr>
      <w:spacing w:before="720"/>
      <w:contextualSpacing/>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after="160" w:line="240" w:lineRule="auto"/>
      <w:ind w:left="1008" w:hanging="288"/>
      <w:contextualSpacing/>
    </w:pPr>
    <w:rPr>
      <w:rFonts w:eastAsiaTheme="minorHAnsi"/>
      <w:sz w:val="21"/>
    </w:rPr>
  </w:style>
  <w:style w:type="character" w:customStyle="1" w:styleId="IntenseQuoteChar">
    <w:name w:val="Intense Quote Char"/>
    <w:basedOn w:val="DefaultParagraphFont"/>
    <w:link w:val="IntenseQuote"/>
    <w:uiPriority w:val="30"/>
    <w:rPr>
      <w:rFonts w:asciiTheme="majorHAnsi" w:eastAsiaTheme="majorEastAsia" w:hAnsiTheme="majorHAnsi"/>
      <w:bCs/>
      <w:i/>
      <w:iCs/>
      <w:color w:val="auto"/>
      <w:sz w:val="24"/>
      <w:shd w:val="clear" w:color="auto" w:fill="6076B4" w:themeFill="accent1"/>
      <w:lang w:bidi="hi-IN"/>
      <w14:ligatures w14:val="standardContextual"/>
      <w14:cntxtAlts/>
    </w:rPr>
  </w:style>
  <w:style w:type="paragraph" w:styleId="TOCHeading">
    <w:name w:val="TOC Heading"/>
    <w:basedOn w:val="Heading1"/>
    <w:next w:val="Normal"/>
    <w:uiPriority w:val="39"/>
    <w:semiHidden/>
    <w:unhideWhenUsed/>
    <w:qFormat/>
    <w:pPr>
      <w:spacing w:before="480" w:line="276" w:lineRule="auto"/>
      <w:outlineLvl w:val="9"/>
    </w:pPr>
    <w:rPr>
      <w:b/>
      <w:i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http://www.scat1982.org@wordpress.com" TargetMode="External"/><Relationship Id="rId10" Type="http://schemas.openxmlformats.org/officeDocument/2006/relationships/settings" Target="setting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hyperlink" Target="mailto:alejostoke@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C%20Assn%20of%20Taxpayers\AppData\Roaming\Microsoft\Templates\Letter%20(Executive%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D2CAA4961834C2D8F9B1EFBEC6E059E"/>
        <w:category>
          <w:name w:val="General"/>
          <w:gallery w:val="placeholder"/>
        </w:category>
        <w:types>
          <w:type w:val="bbPlcHdr"/>
        </w:types>
        <w:behaviors>
          <w:behavior w:val="content"/>
        </w:behaviors>
        <w:guid w:val="{23210ADE-C3D5-46A7-ACC7-F5E743728D04}"/>
      </w:docPartPr>
      <w:docPartBody>
        <w:p w:rsidR="005E39D7" w:rsidRDefault="001401FE" w:rsidP="001401FE">
          <w:pPr>
            <w:pStyle w:val="BD2CAA4961834C2D8F9B1EFBEC6E059E"/>
          </w:pPr>
          <w:r>
            <w:t>[Type the sender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HGSMinchoE">
    <w:altName w:val="MS PMincho"/>
    <w:panose1 w:val="00000000000000000000"/>
    <w:charset w:val="80"/>
    <w:family w:val="roman"/>
    <w:notTrueType/>
    <w:pitch w:val="default"/>
  </w:font>
  <w:font w:name="Century Gothic">
    <w:panose1 w:val="020B0502020202020204"/>
    <w:charset w:val="00"/>
    <w:family w:val="swiss"/>
    <w:pitch w:val="variable"/>
    <w:sig w:usb0="00000287" w:usb1="00000000" w:usb2="00000000" w:usb3="00000000" w:csb0="0000009F" w:csb1="00000000"/>
  </w:font>
  <w:font w:name="HGGothicM">
    <w:altName w:val="HGｺﾞｼｯｸM"/>
    <w:panose1 w:val="00000000000000000000"/>
    <w:charset w:val="80"/>
    <w:family w:val="roman"/>
    <w:notTrueType/>
    <w:pitch w:val="default"/>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1FE"/>
    <w:rsid w:val="00045991"/>
    <w:rsid w:val="001401FE"/>
    <w:rsid w:val="005E39D7"/>
    <w:rsid w:val="007559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40B244AFF5C43E3AF65C1EB3F05F057">
    <w:name w:val="040B244AFF5C43E3AF65C1EB3F05F057"/>
  </w:style>
  <w:style w:type="paragraph" w:customStyle="1" w:styleId="270401C934314A91AD56D87B0E66F683">
    <w:name w:val="270401C934314A91AD56D87B0E66F683"/>
  </w:style>
  <w:style w:type="paragraph" w:customStyle="1" w:styleId="F9DF3301E01A490FA96CD72D18C4C19D">
    <w:name w:val="F9DF3301E01A490FA96CD72D18C4C19D"/>
  </w:style>
  <w:style w:type="paragraph" w:customStyle="1" w:styleId="DD1A0C4D7FBF484ABB884F501B86396B">
    <w:name w:val="DD1A0C4D7FBF484ABB884F501B86396B"/>
  </w:style>
  <w:style w:type="paragraph" w:customStyle="1" w:styleId="417BF8419F954C88AD1218A86394C321">
    <w:name w:val="417BF8419F954C88AD1218A86394C321"/>
  </w:style>
  <w:style w:type="paragraph" w:customStyle="1" w:styleId="06A3A595B01C4543A78C85DAD9027E28">
    <w:name w:val="06A3A595B01C4543A78C85DAD9027E28"/>
  </w:style>
  <w:style w:type="character" w:styleId="PlaceholderText">
    <w:name w:val="Placeholder Text"/>
    <w:basedOn w:val="DefaultParagraphFont"/>
    <w:uiPriority w:val="99"/>
    <w:rPr>
      <w:color w:val="808080"/>
    </w:rPr>
  </w:style>
  <w:style w:type="paragraph" w:customStyle="1" w:styleId="44F98D1B18294F81A242C23B2C7E2EF1">
    <w:name w:val="44F98D1B18294F81A242C23B2C7E2EF1"/>
  </w:style>
  <w:style w:type="paragraph" w:customStyle="1" w:styleId="1537EF6B8D4C4612964A1387A672ADF4">
    <w:name w:val="1537EF6B8D4C4612964A1387A672ADF4"/>
  </w:style>
  <w:style w:type="paragraph" w:customStyle="1" w:styleId="62C1FA159C3C4A0CA357B0E584785AFE">
    <w:name w:val="62C1FA159C3C4A0CA357B0E584785AFE"/>
  </w:style>
  <w:style w:type="paragraph" w:customStyle="1" w:styleId="8A90558E0FF042A18BD0CB219FC4C194">
    <w:name w:val="8A90558E0FF042A18BD0CB219FC4C194"/>
  </w:style>
  <w:style w:type="paragraph" w:customStyle="1" w:styleId="BD2CAA4961834C2D8F9B1EFBEC6E059E">
    <w:name w:val="BD2CAA4961834C2D8F9B1EFBEC6E059E"/>
    <w:rsid w:val="001401F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40B244AFF5C43E3AF65C1EB3F05F057">
    <w:name w:val="040B244AFF5C43E3AF65C1EB3F05F057"/>
  </w:style>
  <w:style w:type="paragraph" w:customStyle="1" w:styleId="270401C934314A91AD56D87B0E66F683">
    <w:name w:val="270401C934314A91AD56D87B0E66F683"/>
  </w:style>
  <w:style w:type="paragraph" w:customStyle="1" w:styleId="F9DF3301E01A490FA96CD72D18C4C19D">
    <w:name w:val="F9DF3301E01A490FA96CD72D18C4C19D"/>
  </w:style>
  <w:style w:type="paragraph" w:customStyle="1" w:styleId="DD1A0C4D7FBF484ABB884F501B86396B">
    <w:name w:val="DD1A0C4D7FBF484ABB884F501B86396B"/>
  </w:style>
  <w:style w:type="paragraph" w:customStyle="1" w:styleId="417BF8419F954C88AD1218A86394C321">
    <w:name w:val="417BF8419F954C88AD1218A86394C321"/>
  </w:style>
  <w:style w:type="paragraph" w:customStyle="1" w:styleId="06A3A595B01C4543A78C85DAD9027E28">
    <w:name w:val="06A3A595B01C4543A78C85DAD9027E28"/>
  </w:style>
  <w:style w:type="character" w:styleId="PlaceholderText">
    <w:name w:val="Placeholder Text"/>
    <w:basedOn w:val="DefaultParagraphFont"/>
    <w:uiPriority w:val="99"/>
    <w:rPr>
      <w:color w:val="808080"/>
    </w:rPr>
  </w:style>
  <w:style w:type="paragraph" w:customStyle="1" w:styleId="44F98D1B18294F81A242C23B2C7E2EF1">
    <w:name w:val="44F98D1B18294F81A242C23B2C7E2EF1"/>
  </w:style>
  <w:style w:type="paragraph" w:customStyle="1" w:styleId="1537EF6B8D4C4612964A1387A672ADF4">
    <w:name w:val="1537EF6B8D4C4612964A1387A672ADF4"/>
  </w:style>
  <w:style w:type="paragraph" w:customStyle="1" w:styleId="62C1FA159C3C4A0CA357B0E584785AFE">
    <w:name w:val="62C1FA159C3C4A0CA357B0E584785AFE"/>
  </w:style>
  <w:style w:type="paragraph" w:customStyle="1" w:styleId="8A90558E0FF042A18BD0CB219FC4C194">
    <w:name w:val="8A90558E0FF042A18BD0CB219FC4C194"/>
  </w:style>
  <w:style w:type="paragraph" w:customStyle="1" w:styleId="BD2CAA4961834C2D8F9B1EFBEC6E059E">
    <w:name w:val="BD2CAA4961834C2D8F9B1EFBEC6E059E"/>
    <w:rsid w:val="001401F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Executive">
  <a:themeElements>
    <a:clrScheme name="Executive">
      <a:dk1>
        <a:sysClr val="windowText" lastClr="000000"/>
      </a:dk1>
      <a:lt1>
        <a:sysClr val="window" lastClr="FFFFFF"/>
      </a:lt1>
      <a:dk2>
        <a:srgbClr val="2F5897"/>
      </a:dk2>
      <a:lt2>
        <a:srgbClr val="E4E9EF"/>
      </a:lt2>
      <a:accent1>
        <a:srgbClr val="6076B4"/>
      </a:accent1>
      <a:accent2>
        <a:srgbClr val="9C5252"/>
      </a:accent2>
      <a:accent3>
        <a:srgbClr val="E68422"/>
      </a:accent3>
      <a:accent4>
        <a:srgbClr val="846648"/>
      </a:accent4>
      <a:accent5>
        <a:srgbClr val="63891F"/>
      </a:accent5>
      <a:accent6>
        <a:srgbClr val="758085"/>
      </a:accent6>
      <a:hlink>
        <a:srgbClr val="3399FF"/>
      </a:hlink>
      <a:folHlink>
        <a:srgbClr val="B2B2B2"/>
      </a:folHlink>
    </a:clrScheme>
    <a:fontScheme name="Executive">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Executiv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8575" cap="flat" cmpd="sng" algn="ctr">
          <a:solidFill>
            <a:schemeClr val="phClr"/>
          </a:solidFill>
          <a:prstDash val="solid"/>
        </a:ln>
        <a:ln w="508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50000">
              <a:schemeClr val="phClr">
                <a:tint val="80000"/>
                <a:satMod val="250000"/>
              </a:schemeClr>
            </a:gs>
            <a:gs pos="76000">
              <a:schemeClr val="phClr">
                <a:tint val="90000"/>
                <a:shade val="90000"/>
                <a:satMod val="200000"/>
              </a:schemeClr>
            </a:gs>
            <a:gs pos="92000">
              <a:schemeClr val="phClr">
                <a:tint val="90000"/>
                <a:shade val="70000"/>
                <a:satMod val="250000"/>
              </a:schemeClr>
            </a:gs>
          </a:gsLst>
          <a:path path="circle">
            <a:fillToRect l="50000" t="50000" r="50000" b="50000"/>
          </a:path>
        </a:gradFill>
        <a:blipFill>
          <a:blip xmlns:r="http://schemas.openxmlformats.org/officeDocument/2006/relationships" r:embed="rId1">
            <a:duotone>
              <a:schemeClr val="phClr">
                <a:tint val="95000"/>
              </a:schemeClr>
              <a:schemeClr val="phClr">
                <a:shade val="9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CoverPageProperties xmlns="http://schemas.microsoft.com/office/2006/coverPageProps">
  <PublishDate/>
  <Abstract/>
  <CompanyAddress/>
  <CompanyPhone/>
  <CompanyFax/>
  <CompanyEmail/>
</CoverPageProperties>
</file>

<file path=customXml/item3.xml><?xml version="1.0" encoding="utf-8"?>
<b:Sources xmlns:b="http://schemas.microsoft.com/office/word/2004/10/bibliography" xmlns="http://schemas.microsoft.com/office/word/2004/10/bibliography"/>
</file>

<file path=customXml/item4.xml><?xml version="1.0" encoding="utf-8"?>
<outs:outSpaceData xmlns:outs="http://schemas.microsoft.com/office/2009/outspace/metadata">
  <outs:relatedDates/>
  <outs:relatedDocuments/>
  <outs:relatedPeople/>
  <propertyMetadataList xmlns="http://schemas.microsoft.com/office/2009/outspace/metadata"/>
  <outs:corruptMetadataWasLost/>
</outs:outSpaceData>
</file>

<file path=customXml/item5.xml><?xml version="1.0" encoding="utf-8"?>
<?mso-contentType ?>
<FormTemplates xmlns="http://schemas.microsoft.com/sharepoint/v3/contenttype/forms">
  <Display>DocumentLibraryForm</Display>
  <Edit>AssetEditForm</Edit>
  <New>DocumentLibraryForm</New>
</FormTemplates>
</file>

<file path=customXml/item6.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A90BD7C-A107-473D-9CEC-88442B1DCEDA}">
  <ds:schemaRefs>
    <ds:schemaRef ds:uri="http://schemas.microsoft.com/office/2006/coverPageProps"/>
  </ds:schemaRefs>
</ds:datastoreItem>
</file>

<file path=customXml/itemProps3.xml><?xml version="1.0" encoding="utf-8"?>
<ds:datastoreItem xmlns:ds="http://schemas.openxmlformats.org/officeDocument/2006/customXml" ds:itemID="{C2CF5E3A-7B6D-49D9-98D1-497DE9185669}">
  <ds:schemaRefs>
    <ds:schemaRef ds:uri="http://schemas.microsoft.com/office/word/2004/10/bibliography"/>
  </ds:schemaRefs>
</ds:datastoreItem>
</file>

<file path=customXml/itemProps4.xml><?xml version="1.0" encoding="utf-8"?>
<ds:datastoreItem xmlns:ds="http://schemas.openxmlformats.org/officeDocument/2006/customXml" ds:itemID="{5472DDDD-EF00-4AE5-AFBA-4A4AE8527F10}">
  <ds:schemaRefs>
    <ds:schemaRef ds:uri="http://schemas.microsoft.com/office/2009/outspace/metadata"/>
  </ds:schemaRefs>
</ds:datastoreItem>
</file>

<file path=customXml/itemProps5.xml><?xml version="1.0" encoding="utf-8"?>
<ds:datastoreItem xmlns:ds="http://schemas.openxmlformats.org/officeDocument/2006/customXml" ds:itemID="{E9208669-F857-4A3B-8CF6-4B61AA570081}">
  <ds:schemaRefs>
    <ds:schemaRef ds:uri="http://schemas.microsoft.com/sharepoint/v3/contenttype/forms"/>
  </ds:schemaRefs>
</ds:datastoreItem>
</file>

<file path=customXml/itemProps6.xml><?xml version="1.0" encoding="utf-8"?>
<ds:datastoreItem xmlns:ds="http://schemas.openxmlformats.org/officeDocument/2006/customXml" ds:itemID="{8FA492CE-2A9D-49DE-86D8-1CFF4DC92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 (Executive design)</Template>
  <TotalTime>20</TotalTime>
  <Pages>1</Pages>
  <Words>280</Words>
  <Characters>1599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South Carolina Association of Taxpayers</dc:creator>
  <cp:keywords/>
  <cp:lastModifiedBy>Sabrina.Benzin</cp:lastModifiedBy>
  <cp:revision>4</cp:revision>
  <cp:lastPrinted>2014-02-20T16:39:00Z</cp:lastPrinted>
  <dcterms:created xsi:type="dcterms:W3CDTF">2014-02-11T19:41:00Z</dcterms:created>
  <dcterms:modified xsi:type="dcterms:W3CDTF">2014-02-20T17:11:00Z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TC017730559991</vt:lpwstr>
  </property>
</Properties>
</file>